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47805" w14:textId="7B436381" w:rsidR="0031565C" w:rsidRPr="0031565C" w:rsidRDefault="0031565C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</w:pPr>
      <w:bookmarkStart w:id="0" w:name="_Hlk216766491"/>
      <w:r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Formulario </w:t>
      </w:r>
      <w:r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>d</w:t>
      </w:r>
      <w:r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e Denuncias </w:t>
      </w:r>
      <w:r w:rsidR="00EC191B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Ley 9028, </w:t>
      </w:r>
      <w:r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Ley </w:t>
      </w:r>
      <w:r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N° </w:t>
      </w:r>
      <w:r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>10066</w:t>
      </w:r>
      <w:r w:rsidR="00EC191B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 y sus Reglamentos</w:t>
      </w:r>
    </w:p>
    <w:p w14:paraId="7698C620" w14:textId="1B235FB0" w:rsidR="00835B5B" w:rsidRPr="0031565C" w:rsidRDefault="00EC191B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</w:pPr>
      <w:r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Productos de tabaco y sus derivados, </w:t>
      </w:r>
      <w:r w:rsidR="001C133D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Sistemas </w:t>
      </w:r>
      <w:r w:rsidR="0031565C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>electrónicos de administración de nicotina</w:t>
      </w:r>
      <w:r w:rsidR="001C133D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, Sistemas </w:t>
      </w:r>
      <w:r w:rsidR="0031565C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>similares sin nicotina</w:t>
      </w:r>
      <w:r w:rsidR="00B339C6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 </w:t>
      </w:r>
      <w:r w:rsidR="001C133D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 xml:space="preserve">y Dispositivos </w:t>
      </w:r>
      <w:r w:rsidR="0031565C" w:rsidRPr="0031565C">
        <w:rPr>
          <w:rFonts w:ascii="Constantia" w:eastAsia="Times New Roman" w:hAnsi="Constantia" w:cs="Times New Roman"/>
          <w:bCs/>
          <w:color w:val="014691"/>
          <w:sz w:val="24"/>
          <w:szCs w:val="24"/>
          <w:lang w:bidi="es-MX"/>
        </w:rPr>
        <w:t>electrónicos que utilizan tabaco calentado y tecnologías similares</w:t>
      </w:r>
    </w:p>
    <w:p w14:paraId="7979E61C" w14:textId="77777777" w:rsidR="0031565C" w:rsidRDefault="0031565C" w:rsidP="00543884">
      <w:pPr>
        <w:jc w:val="both"/>
        <w:rPr>
          <w:rFonts w:ascii="Calibri" w:hAnsi="Calibri" w:cs="Calibri"/>
        </w:rPr>
      </w:pPr>
    </w:p>
    <w:sdt>
      <w:sdtPr>
        <w:rPr>
          <w:rFonts w:ascii="Calibri" w:hAnsi="Calibri" w:cs="Calibri"/>
        </w:rPr>
        <w:id w:val="624273397"/>
        <w:placeholder>
          <w:docPart w:val="934F40E575E84CF19EC21F4A51C27A70"/>
        </w:placeholder>
        <w:temporary/>
        <w:showingPlcHdr/>
        <w15:appearance w15:val="hidden"/>
      </w:sdtPr>
      <w:sdtEndPr/>
      <w:sdtContent>
        <w:p w14:paraId="15EB5BC2" w14:textId="2AC5A3F8" w:rsidR="00543884" w:rsidRDefault="00D3030B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El siguiente formulario corresponde a</w:t>
          </w:r>
          <w:r w:rsidR="00543884">
            <w:rPr>
              <w:rFonts w:ascii="Calibri" w:hAnsi="Calibri" w:cs="Calibri"/>
            </w:rPr>
            <w:t xml:space="preserve"> </w:t>
          </w:r>
          <w:r w:rsidR="00543884" w:rsidRPr="00543884">
            <w:rPr>
              <w:rFonts w:ascii="Calibri" w:hAnsi="Calibri" w:cs="Calibri"/>
            </w:rPr>
            <w:t>las d</w:t>
          </w:r>
          <w:r w:rsidR="00543884" w:rsidRPr="00543884">
            <w:rPr>
              <w:rFonts w:ascii="Calibri" w:hAnsi="Calibri" w:cs="Calibri"/>
              <w:lang w:val="es-ES"/>
            </w:rPr>
            <w:t xml:space="preserve">enuncias relacionadas </w:t>
          </w:r>
          <w:r w:rsidR="00D32745">
            <w:rPr>
              <w:rFonts w:ascii="Calibri" w:hAnsi="Calibri" w:cs="Calibri"/>
              <w:lang w:val="es-ES"/>
            </w:rPr>
            <w:t xml:space="preserve">con aquellos </w:t>
          </w:r>
          <w:r w:rsidR="00D32745" w:rsidRPr="00D32745">
            <w:rPr>
              <w:rFonts w:ascii="Calibri" w:hAnsi="Calibri" w:cs="Calibri"/>
            </w:rPr>
            <w:t>productos</w:t>
          </w:r>
          <w:r w:rsidR="00EC191B">
            <w:rPr>
              <w:rFonts w:ascii="Calibri" w:hAnsi="Calibri" w:cs="Calibri"/>
            </w:rPr>
            <w:t xml:space="preserve"> de tabaco y sus derivados,</w:t>
          </w:r>
          <w:r w:rsidR="001C133D">
            <w:rPr>
              <w:rFonts w:ascii="Calibri" w:hAnsi="Calibri" w:cs="Calibri"/>
            </w:rPr>
            <w:t xml:space="preserve"> </w:t>
          </w:r>
          <w:r w:rsidR="001C133D" w:rsidRPr="001C133D">
            <w:rPr>
              <w:rFonts w:ascii="Calibri" w:hAnsi="Calibri" w:cs="Calibri"/>
            </w:rPr>
            <w:t xml:space="preserve"> Sistemas Electrónicos de Administración de Nicotina (SEAN) y Sistemas Similares sin Nicotina (SSSN), así como los dispositivos electrónicos que utilizan tabaco calentado y tecnologías similares, incluyendo el líquido para su uso</w:t>
          </w:r>
          <w:r w:rsidR="00D32745" w:rsidRPr="00D32745">
            <w:rPr>
              <w:rFonts w:ascii="Calibri" w:hAnsi="Calibri" w:cs="Calibri"/>
            </w:rPr>
            <w:t>.</w:t>
          </w:r>
        </w:p>
        <w:p w14:paraId="6CC0A2C7" w14:textId="52C21E22" w:rsidR="00543884" w:rsidRPr="00543884" w:rsidRDefault="00543884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14:paraId="7309F11D" w14:textId="77777777" w:rsidR="00543884" w:rsidRDefault="00543884" w:rsidP="00543884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14:paraId="157EF6B5" w14:textId="247597B5" w:rsidR="00FD35A6" w:rsidRPr="004E3C14" w:rsidRDefault="00543884" w:rsidP="00A040CB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4E3C1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4E3C1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4E3C1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4E3C1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4E3C1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4E3C1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 w:rsidR="00AA647C" w:rsidRPr="004E3C14">
            <w:rPr>
              <w:rFonts w:ascii="Calibri" w:hAnsi="Calibri" w:cs="Calibri"/>
              <w:lang w:val="es-ES"/>
            </w:rPr>
            <w:t xml:space="preserve"> los datos de la denuncia.</w:t>
          </w:r>
          <w:r w:rsidRPr="004E3C14">
            <w:rPr>
              <w:rFonts w:ascii="Calibri" w:hAnsi="Calibri" w:cs="Calibri"/>
            </w:rPr>
            <w:t> </w:t>
          </w:r>
        </w:p>
      </w:sdtContent>
    </w:sdt>
    <w:tbl>
      <w:tblPr>
        <w:tblStyle w:val="Tablaconcuadrcula1clara-nfasis3"/>
        <w:tblpPr w:leftFromText="141" w:rightFromText="141" w:vertAnchor="text" w:horzAnchor="margin" w:tblpXSpec="center" w:tblpY="416"/>
        <w:tblW w:w="0" w:type="auto"/>
        <w:tblLook w:val="04A0" w:firstRow="1" w:lastRow="0" w:firstColumn="1" w:lastColumn="0" w:noHBand="0" w:noVBand="1"/>
      </w:tblPr>
      <w:tblGrid>
        <w:gridCol w:w="3768"/>
        <w:gridCol w:w="3768"/>
      </w:tblGrid>
      <w:tr w:rsidR="008966B1" w:rsidRPr="0044138F" w14:paraId="3094C5D1" w14:textId="77777777" w:rsidTr="004E3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8" w:type="dxa"/>
            <w:shd w:val="clear" w:color="auto" w:fill="F2F2F2" w:themeFill="background1" w:themeFillShade="F2"/>
          </w:tcPr>
          <w:p w14:paraId="3CE21236" w14:textId="16CD0E7C" w:rsidR="008966B1" w:rsidRPr="0044138F" w:rsidRDefault="00D2224A" w:rsidP="004E3C14">
            <w:pPr>
              <w:jc w:val="center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Fecha:</w:t>
            </w:r>
          </w:p>
        </w:tc>
        <w:tc>
          <w:tcPr>
            <w:tcW w:w="3768" w:type="dxa"/>
            <w:shd w:val="clear" w:color="auto" w:fill="F2F2F2" w:themeFill="background1" w:themeFillShade="F2"/>
          </w:tcPr>
          <w:p w14:paraId="47E17D67" w14:textId="53B161F8" w:rsidR="008966B1" w:rsidRPr="0044138F" w:rsidRDefault="008966B1" w:rsidP="004E3C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N° consecutivo:</w:t>
            </w:r>
          </w:p>
        </w:tc>
      </w:tr>
      <w:tr w:rsidR="008966B1" w:rsidRPr="0044138F" w14:paraId="558C0BCF" w14:textId="77777777" w:rsidTr="004E3C14">
        <w:trPr>
          <w:trHeight w:val="251"/>
        </w:trPr>
        <w:sdt>
          <w:sdtPr>
            <w:rPr>
              <w:rFonts w:ascii="Calibri" w:hAnsi="Calibri" w:cs="Calibri"/>
              <w:lang w:bidi="es-MX"/>
            </w:rPr>
            <w:id w:val="920142343"/>
            <w:placeholder>
              <w:docPart w:val="4BB14F24E6394785A2D2E6119D74C3C4"/>
            </w:placeholder>
            <w:showingPlcHdr/>
            <w:date w:fullDate="2025-03-26T00:00:00Z">
              <w:dateFormat w:val="dd/MM/yyyy"/>
              <w:lid w:val="es-MX"/>
              <w:storeMappedDataAs w:val="dateTime"/>
              <w:calendar w:val="gregorian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68" w:type="dxa"/>
              </w:tcPr>
              <w:p w14:paraId="56759DE5" w14:textId="2BA3E91D" w:rsidR="008966B1" w:rsidRPr="0044138F" w:rsidRDefault="009E56EE" w:rsidP="009E56EE">
                <w:pPr>
                  <w:rPr>
                    <w:rFonts w:ascii="Calibri" w:hAnsi="Calibri" w:cs="Calibri"/>
                    <w:b w:val="0"/>
                    <w:bCs w:val="0"/>
                    <w:lang w:bidi="es-MX"/>
                  </w:rPr>
                </w:pPr>
                <w:r w:rsidRPr="00DE3250">
                  <w:rPr>
                    <w:rStyle w:val="Textodelmarcadordeposicin"/>
                    <w:color w:val="BFBFBF" w:themeColor="background1" w:themeShade="BF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tc>
          <w:tcPr>
            <w:tcW w:w="3768" w:type="dxa"/>
          </w:tcPr>
          <w:p w14:paraId="0668F68C" w14:textId="77777777" w:rsidR="00E15CF2" w:rsidRDefault="00E15CF2" w:rsidP="004E3C1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  <w:p w14:paraId="79373227" w14:textId="77777777" w:rsidR="009E56EE" w:rsidRPr="0044138F" w:rsidRDefault="009E56EE" w:rsidP="004E3C1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</w:tc>
      </w:tr>
    </w:tbl>
    <w:p w14:paraId="2D30E271" w14:textId="77777777" w:rsidR="008966B1" w:rsidRPr="0044138F" w:rsidRDefault="008966B1" w:rsidP="00835B5B">
      <w:pPr>
        <w:jc w:val="both"/>
        <w:rPr>
          <w:rFonts w:ascii="Calibri" w:hAnsi="Calibri" w:cs="Calibri"/>
        </w:rPr>
      </w:pPr>
    </w:p>
    <w:p w14:paraId="10E09705" w14:textId="77777777" w:rsidR="008966B1" w:rsidRDefault="008966B1" w:rsidP="00835B5B">
      <w:pPr>
        <w:jc w:val="both"/>
        <w:rPr>
          <w:rFonts w:ascii="Calibri" w:hAnsi="Calibri" w:cs="Calibri"/>
        </w:rPr>
      </w:pPr>
    </w:p>
    <w:p w14:paraId="21992848" w14:textId="77777777" w:rsidR="004E3C14" w:rsidRDefault="004E3C14" w:rsidP="00835B5B">
      <w:pPr>
        <w:jc w:val="both"/>
        <w:rPr>
          <w:rFonts w:ascii="Calibri" w:hAnsi="Calibri" w:cs="Calibri"/>
        </w:rPr>
      </w:pPr>
    </w:p>
    <w:p w14:paraId="652F97E4" w14:textId="77777777" w:rsidR="004E3C14" w:rsidRDefault="004E3C14" w:rsidP="004E3C14">
      <w:pPr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Tablaconcuadrcula1clara-nfasis3"/>
        <w:tblW w:w="10031" w:type="dxa"/>
        <w:jc w:val="center"/>
        <w:tblLook w:val="04A0" w:firstRow="1" w:lastRow="0" w:firstColumn="1" w:lastColumn="0" w:noHBand="0" w:noVBand="1"/>
      </w:tblPr>
      <w:tblGrid>
        <w:gridCol w:w="988"/>
        <w:gridCol w:w="3072"/>
        <w:gridCol w:w="896"/>
        <w:gridCol w:w="851"/>
        <w:gridCol w:w="99"/>
        <w:gridCol w:w="532"/>
        <w:gridCol w:w="1419"/>
        <w:gridCol w:w="2174"/>
      </w:tblGrid>
      <w:tr w:rsidR="003F5E36" w:rsidRPr="0044138F" w14:paraId="7426599A" w14:textId="50A7B5F6" w:rsidTr="00B33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shd w:val="clear" w:color="auto" w:fill="F2F2F2" w:themeFill="background1" w:themeFillShade="F2"/>
          </w:tcPr>
          <w:p w14:paraId="463BEE1E" w14:textId="77777777" w:rsidR="003F5E36" w:rsidRDefault="003F5E36" w:rsidP="00300A2E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I. Información general de la denuncia</w:t>
            </w:r>
          </w:p>
          <w:p w14:paraId="78BB24A3" w14:textId="618D527C" w:rsidR="003F5E36" w:rsidRPr="0044138F" w:rsidRDefault="003F5E36" w:rsidP="00300A2E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3F5E36" w:rsidRPr="0044138F" w14:paraId="0F977E35" w14:textId="0C7F9C39" w:rsidTr="00B339C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</w:tcPr>
          <w:p w14:paraId="77082C46" w14:textId="6DB77923" w:rsidR="003F5E36" w:rsidRPr="00300A2E" w:rsidRDefault="003F5E36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hAnsi="Calibri" w:cs="Calibri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Completa la siguiente información para la atención de la denuncia:</w:t>
            </w:r>
          </w:p>
        </w:tc>
      </w:tr>
      <w:tr w:rsidR="003F5E36" w:rsidRPr="0044138F" w14:paraId="178410DC" w14:textId="03B8DA9D" w:rsidTr="00B339C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</w:tcPr>
          <w:p w14:paraId="7E486267" w14:textId="3EA42141" w:rsidR="003F5E36" w:rsidRPr="0044138F" w:rsidRDefault="003F5E36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Ha presentado la denuncia en otra institución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896" w:type="dxa"/>
          </w:tcPr>
          <w:p w14:paraId="39F3F431" w14:textId="684FC0FE" w:rsidR="003F5E36" w:rsidRPr="0044138F" w:rsidRDefault="004F6766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4BAAD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5pt;height:21.5pt">
                  <v:imagedata r:id="rId11" o:title=""/>
                </v:shape>
              </w:pict>
            </w:r>
          </w:p>
        </w:tc>
        <w:tc>
          <w:tcPr>
            <w:tcW w:w="950" w:type="dxa"/>
            <w:gridSpan w:val="2"/>
          </w:tcPr>
          <w:p w14:paraId="38E7F9C4" w14:textId="0AD81126" w:rsidR="003F5E36" w:rsidRDefault="004F6766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089DDD94">
                <v:shape id="_x0000_i1026" type="#_x0000_t75" style="width:26pt;height:21.5pt">
                  <v:imagedata r:id="rId12" o:title=""/>
                </v:shape>
              </w:pict>
            </w:r>
            <w:r w:rsidR="003F5E36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125" w:type="dxa"/>
            <w:gridSpan w:val="3"/>
          </w:tcPr>
          <w:p w14:paraId="310155A6" w14:textId="77777777" w:rsidR="003F5E36" w:rsidRDefault="003F5E36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B346A9">
              <w:rPr>
                <w:rFonts w:ascii="Calibri" w:hAnsi="Calibri" w:cs="Calibri"/>
              </w:rPr>
              <w:t>¿Indique dónde?</w:t>
            </w:r>
          </w:p>
          <w:p w14:paraId="7218AD25" w14:textId="77777777" w:rsidR="003F5E36" w:rsidRDefault="003F5E36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6CB532A" w14:textId="19C5C231" w:rsidR="003F5E36" w:rsidRPr="0044138F" w:rsidRDefault="003F5E36" w:rsidP="00347D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F5E36" w:rsidRPr="0044138F" w14:paraId="174BBF82" w14:textId="60658D01" w:rsidTr="00B339C6">
        <w:trPr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</w:tcPr>
          <w:p w14:paraId="4087739B" w14:textId="12B2A33E" w:rsidR="003F5E36" w:rsidRPr="0044138F" w:rsidRDefault="003F5E36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Anteriormente ha presentado la denuncia en el Ministerio de Salud:          </w:t>
            </w:r>
          </w:p>
        </w:tc>
        <w:tc>
          <w:tcPr>
            <w:tcW w:w="896" w:type="dxa"/>
          </w:tcPr>
          <w:p w14:paraId="276AD72E" w14:textId="6B1A454E" w:rsidR="003F5E36" w:rsidRPr="0044138F" w:rsidRDefault="004F6766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2055144B">
                <v:shape id="_x0000_i1027" type="#_x0000_t75" style="width:33.5pt;height:21.5pt">
                  <v:imagedata r:id="rId11" o:title=""/>
                </v:shape>
              </w:pict>
            </w:r>
          </w:p>
        </w:tc>
        <w:tc>
          <w:tcPr>
            <w:tcW w:w="950" w:type="dxa"/>
            <w:gridSpan w:val="2"/>
          </w:tcPr>
          <w:p w14:paraId="38052E19" w14:textId="7A300D26" w:rsidR="003F5E36" w:rsidRDefault="004F676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1AFA3A74">
                <v:shape id="_x0000_i1028" type="#_x0000_t75" style="width:26pt;height:18.5pt">
                  <v:imagedata r:id="rId13" o:title=""/>
                </v:shape>
              </w:pict>
            </w:r>
          </w:p>
        </w:tc>
        <w:tc>
          <w:tcPr>
            <w:tcW w:w="4125" w:type="dxa"/>
            <w:gridSpan w:val="3"/>
          </w:tcPr>
          <w:p w14:paraId="10BCA9C7" w14:textId="77777777" w:rsidR="003F5E36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¿Indique dónde y cuándo?</w:t>
            </w:r>
          </w:p>
          <w:p w14:paraId="506814E6" w14:textId="77777777" w:rsidR="003F5E36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AD52591" w14:textId="291704D0" w:rsidR="003F5E36" w:rsidRPr="0044138F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F5E36" w:rsidRPr="0044138F" w14:paraId="7EC386D7" w14:textId="3CA1A386" w:rsidTr="00B339C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</w:tcPr>
          <w:p w14:paraId="4FFE9898" w14:textId="4F4DE9E0" w:rsidR="003F5E36" w:rsidRPr="0044138F" w:rsidRDefault="003F5E36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¿Cuál es el nombre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del e</w:t>
            </w: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stablecimiento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o persona a</w:t>
            </w: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denunciar?</w:t>
            </w:r>
          </w:p>
        </w:tc>
        <w:tc>
          <w:tcPr>
            <w:tcW w:w="5971" w:type="dxa"/>
            <w:gridSpan w:val="6"/>
          </w:tcPr>
          <w:p w14:paraId="2389508B" w14:textId="77777777" w:rsidR="003F5E36" w:rsidRDefault="003F5E36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7C2D238B" w14:textId="77777777" w:rsidR="003F5E36" w:rsidRDefault="003F5E36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03DA2D88" w14:textId="77777777" w:rsidR="003F5E36" w:rsidRPr="0044138F" w:rsidRDefault="003F5E36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F5E36" w:rsidRPr="0044138F" w14:paraId="00CD3FD2" w14:textId="653581CC" w:rsidTr="003C13BE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  <w:vMerge w:val="restart"/>
          </w:tcPr>
          <w:p w14:paraId="6EA0F83E" w14:textId="50B30D0F" w:rsidR="003F5E36" w:rsidRPr="00C23B06" w:rsidRDefault="003F5E36" w:rsidP="001C133D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Ubicación de la denuncia</w:t>
            </w:r>
          </w:p>
        </w:tc>
        <w:tc>
          <w:tcPr>
            <w:tcW w:w="1747" w:type="dxa"/>
            <w:gridSpan w:val="2"/>
            <w:shd w:val="clear" w:color="auto" w:fill="D1D1D1" w:themeFill="accent4" w:themeFillShade="E6"/>
          </w:tcPr>
          <w:p w14:paraId="30604D5F" w14:textId="0008CE3F" w:rsidR="003F5E36" w:rsidRPr="0044138F" w:rsidRDefault="003F5E36" w:rsidP="001C13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Provincia</w:t>
            </w:r>
          </w:p>
        </w:tc>
        <w:tc>
          <w:tcPr>
            <w:tcW w:w="2050" w:type="dxa"/>
            <w:gridSpan w:val="3"/>
            <w:shd w:val="clear" w:color="auto" w:fill="D1D1D1" w:themeFill="accent4" w:themeFillShade="E6"/>
          </w:tcPr>
          <w:p w14:paraId="7985103F" w14:textId="5EF79227" w:rsidR="003F5E36" w:rsidRPr="0044138F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Cantón</w:t>
            </w:r>
          </w:p>
        </w:tc>
        <w:tc>
          <w:tcPr>
            <w:tcW w:w="2174" w:type="dxa"/>
            <w:shd w:val="clear" w:color="auto" w:fill="D1D1D1" w:themeFill="accent4" w:themeFillShade="E6"/>
          </w:tcPr>
          <w:p w14:paraId="0AA5F4CE" w14:textId="77AC86EA" w:rsidR="003F5E36" w:rsidRPr="004841B5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 w:rsidRPr="004841B5">
              <w:rPr>
                <w:rFonts w:ascii="Calibri" w:hAnsi="Calibri" w:cs="Calibri"/>
              </w:rPr>
              <w:t>Distrito</w:t>
            </w:r>
          </w:p>
        </w:tc>
      </w:tr>
      <w:tr w:rsidR="003F5E36" w:rsidRPr="0044138F" w14:paraId="38DFD940" w14:textId="279324D7" w:rsidTr="003C13BE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  <w:vMerge/>
          </w:tcPr>
          <w:p w14:paraId="584FA5CB" w14:textId="77777777" w:rsidR="003F5E36" w:rsidRPr="001C133D" w:rsidRDefault="003F5E36" w:rsidP="001C133D">
            <w:pPr>
              <w:rPr>
                <w:rFonts w:ascii="Calibri" w:hAnsi="Calibri" w:cs="Calibri"/>
              </w:rPr>
            </w:pPr>
          </w:p>
        </w:tc>
        <w:tc>
          <w:tcPr>
            <w:tcW w:w="1747" w:type="dxa"/>
            <w:gridSpan w:val="2"/>
          </w:tcPr>
          <w:p w14:paraId="745DF4E1" w14:textId="77777777" w:rsidR="003F5E36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02984487" w14:textId="77777777" w:rsidR="003F5E36" w:rsidRPr="0044138F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050" w:type="dxa"/>
            <w:gridSpan w:val="3"/>
          </w:tcPr>
          <w:p w14:paraId="2689921C" w14:textId="77777777" w:rsidR="003F5E36" w:rsidRPr="0044138F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174" w:type="dxa"/>
          </w:tcPr>
          <w:p w14:paraId="06B71651" w14:textId="77777777" w:rsidR="003F5E36" w:rsidRPr="004841B5" w:rsidRDefault="003F5E36" w:rsidP="00B34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F5E36" w:rsidRPr="0044138F" w14:paraId="4B18D2D2" w14:textId="38B3634C" w:rsidTr="00B339C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0" w:type="dxa"/>
            <w:gridSpan w:val="2"/>
            <w:tcBorders>
              <w:bottom w:val="single" w:sz="4" w:space="0" w:color="B6C0D5" w:themeColor="accent3" w:themeTint="66"/>
            </w:tcBorders>
          </w:tcPr>
          <w:p w14:paraId="5D160360" w14:textId="0CDABD7D" w:rsidR="003F5E36" w:rsidRPr="0044138F" w:rsidRDefault="003F5E36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Dirección exacta de la denuncia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5971" w:type="dxa"/>
            <w:gridSpan w:val="6"/>
            <w:tcBorders>
              <w:bottom w:val="single" w:sz="4" w:space="0" w:color="B6C0D5" w:themeColor="accent3" w:themeTint="66"/>
            </w:tcBorders>
          </w:tcPr>
          <w:p w14:paraId="47D7B12A" w14:textId="77777777" w:rsidR="003F5E36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6519ED8" w14:textId="77777777" w:rsidR="003F5E36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EE9CE28" w14:textId="77777777" w:rsidR="003F5E36" w:rsidRPr="0044138F" w:rsidRDefault="003F5E3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3F5E36" w:rsidRPr="0044138F" w14:paraId="2EEA769D" w14:textId="5CF87C50" w:rsidTr="00B339C6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2E580CF0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  <w:p w14:paraId="27C2C632" w14:textId="77777777" w:rsidR="00786FBF" w:rsidRDefault="00786FBF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  <w:p w14:paraId="3188C979" w14:textId="77777777" w:rsidR="00786FBF" w:rsidRDefault="00786FBF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0F8E7C98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27C32124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0C293CF6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19A2177D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14DF131F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  <w:p w14:paraId="1BE680B0" w14:textId="77777777" w:rsidR="003C13BE" w:rsidRDefault="003C13BE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4695F19B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3F76C45B" w14:textId="77777777" w:rsidR="003F5E36" w:rsidRDefault="003F5E36" w:rsidP="00DF166C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</w:p>
          <w:p w14:paraId="39092558" w14:textId="77777777" w:rsidR="003F5E36" w:rsidRPr="0044138F" w:rsidRDefault="003F5E36" w:rsidP="00DF166C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3F5E36" w:rsidRPr="0044138F" w14:paraId="1934F7C4" w14:textId="19AFC8D1" w:rsidTr="00B339C6">
        <w:trPr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shd w:val="clear" w:color="auto" w:fill="F2F2F2" w:themeFill="background1" w:themeFillShade="F2"/>
          </w:tcPr>
          <w:p w14:paraId="2D044E1A" w14:textId="33953F94" w:rsidR="003F5E36" w:rsidRPr="0044138F" w:rsidRDefault="003F5E36" w:rsidP="00097615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lastRenderedPageBreak/>
              <w:t xml:space="preserve">Apartado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I.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Información sobre la actividad de la denuncia </w:t>
            </w:r>
          </w:p>
        </w:tc>
      </w:tr>
      <w:tr w:rsidR="003F5E36" w:rsidRPr="0044138F" w14:paraId="3A4F0E10" w14:textId="2E7E0354" w:rsidTr="00B339C6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shd w:val="clear" w:color="auto" w:fill="FFFFFF" w:themeFill="background1"/>
          </w:tcPr>
          <w:p w14:paraId="115D1082" w14:textId="3872E418" w:rsidR="003F5E36" w:rsidRPr="00300A2E" w:rsidRDefault="003F5E36" w:rsidP="004E3C14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 el</w:t>
            </w:r>
            <w:r w:rsidR="00283730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tipo de actividad </w:t>
            </w:r>
            <w:r w:rsidR="00F202F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de la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denuncia:</w:t>
            </w:r>
          </w:p>
        </w:tc>
      </w:tr>
      <w:tr w:rsidR="003F5E36" w:rsidRPr="0044138F" w14:paraId="44C1F02D" w14:textId="00983A4E" w:rsidTr="003C13BE">
        <w:trPr>
          <w:trHeight w:val="35"/>
          <w:jc w:val="center"/>
        </w:trPr>
        <w:bookmarkStart w:id="1" w:name="_Hlk211588256" w:displacedByCustomXml="next"/>
        <w:bookmarkStart w:id="2" w:name="_Hlk211588165" w:displacedByCustomXml="next"/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64713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right w:val="nil"/>
                </w:tcBorders>
                <w:shd w:val="clear" w:color="auto" w:fill="FFFFFF" w:themeFill="background1"/>
              </w:tcPr>
              <w:p w14:paraId="160197A0" w14:textId="16E07456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6228F91" w14:textId="49E8D1D1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Actividades comerciales y de servicios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10467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6EAA198" w14:textId="77C30B45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625A7EDE" w14:textId="591B363E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Habitacionales</w:t>
            </w:r>
          </w:p>
        </w:tc>
      </w:tr>
      <w:tr w:rsidR="003F5E36" w:rsidRPr="0044138F" w14:paraId="5A0039AC" w14:textId="2F0F20E5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311254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right w:val="nil"/>
                </w:tcBorders>
                <w:shd w:val="clear" w:color="auto" w:fill="FFFFFF" w:themeFill="background1"/>
              </w:tcPr>
              <w:p w14:paraId="748E6E41" w14:textId="74CC4342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17289C84" w14:textId="36F425E6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Actividades industriales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883438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0C0932D2" w14:textId="6D044FC1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14ECC2F7" w14:textId="0F70F9C8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Instalaciones deportivas y lugares de espectáculos</w:t>
            </w:r>
          </w:p>
        </w:tc>
      </w:tr>
      <w:tr w:rsidR="003F5E36" w:rsidRPr="0044138F" w14:paraId="10EF0E23" w14:textId="7985BE67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578589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right w:val="nil"/>
                </w:tcBorders>
                <w:shd w:val="clear" w:color="auto" w:fill="FFFFFF" w:themeFill="background1"/>
              </w:tcPr>
              <w:p w14:paraId="0B9B5782" w14:textId="24BE5368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6178D64A" w14:textId="776659CD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Agroindustria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93365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73C1BA55" w14:textId="56258844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55B16150" w14:textId="7EE67A62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Instituciones públicas</w:t>
            </w:r>
          </w:p>
        </w:tc>
      </w:tr>
      <w:tr w:rsidR="003F5E36" w:rsidRPr="0044138F" w14:paraId="5467DEAA" w14:textId="147ABAB0" w:rsidTr="003C13BE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right w:val="nil"/>
            </w:tcBorders>
            <w:shd w:val="clear" w:color="auto" w:fill="FFFFFF" w:themeFill="background1"/>
          </w:tcPr>
          <w:sdt>
            <w:sdtPr>
              <w:rPr>
                <w:rFonts w:ascii="Calibri" w:eastAsia="Times New Roman" w:hAnsi="Calibri" w:cs="Calibri"/>
                <w:color w:val="014691"/>
                <w:lang w:bidi="es-MX"/>
              </w:rPr>
              <w:id w:val="16371430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FEA6E9" w14:textId="1FE1D859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sdtContent>
          </w:sdt>
        </w:tc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4F55EED1" w14:textId="49AC6369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Centros de adaptación social</w:t>
            </w:r>
          </w:p>
        </w:tc>
        <w:tc>
          <w:tcPr>
            <w:tcW w:w="631" w:type="dxa"/>
            <w:gridSpan w:val="2"/>
            <w:tcBorders>
              <w:right w:val="nil"/>
            </w:tcBorders>
            <w:shd w:val="clear" w:color="auto" w:fill="FFFFFF" w:themeFill="background1"/>
          </w:tcPr>
          <w:sdt>
            <w:sdtPr>
              <w:rPr>
                <w:rFonts w:ascii="Calibri" w:eastAsia="Times New Roman" w:hAnsi="Calibri" w:cs="Calibri"/>
                <w:color w:val="014691"/>
                <w:lang w:bidi="es-MX"/>
              </w:rPr>
              <w:id w:val="-2378695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B7AE47" w14:textId="74EC39FC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sdtContent>
          </w:sdt>
        </w:tc>
        <w:tc>
          <w:tcPr>
            <w:tcW w:w="3593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3DFE008C" w14:textId="47E05EA1" w:rsidR="003F5E36" w:rsidRPr="008E66B9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DF24E6">
              <w:rPr>
                <w:rFonts w:ascii="Calibri" w:eastAsia="Times New Roman" w:hAnsi="Calibri" w:cs="Calibri"/>
                <w:bCs/>
                <w:lang w:bidi="es-MX"/>
              </w:rPr>
              <w:t>Medios de transporte</w:t>
            </w:r>
          </w:p>
        </w:tc>
      </w:tr>
      <w:tr w:rsidR="003F5E36" w:rsidRPr="0044138F" w14:paraId="3E84B7E0" w14:textId="3A6449F7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2165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right w:val="nil"/>
                </w:tcBorders>
                <w:shd w:val="clear" w:color="auto" w:fill="FFFFFF" w:themeFill="background1"/>
              </w:tcPr>
              <w:p w14:paraId="261295B1" w14:textId="11AB12E5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32056B90" w14:textId="2DB77825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Centros de Atención Integral (Hogar Comunitario, CECUDI,CEN CINAI, Centros de Atención Integral privados, Albergue)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09154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right w:val="nil"/>
                </w:tcBorders>
                <w:shd w:val="clear" w:color="auto" w:fill="FFFFFF" w:themeFill="background1"/>
              </w:tcPr>
              <w:p w14:paraId="14FC3900" w14:textId="70C93D18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2FD5F780" w14:textId="63716463" w:rsidR="003F5E36" w:rsidRPr="008E66B9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DF24E6">
              <w:rPr>
                <w:rFonts w:ascii="Calibri" w:eastAsia="Times New Roman" w:hAnsi="Calibri" w:cs="Calibri"/>
                <w:bCs/>
                <w:lang w:bidi="es-MX"/>
              </w:rPr>
              <w:t>Parques o espacios públicos abiertos</w:t>
            </w:r>
          </w:p>
        </w:tc>
      </w:tr>
      <w:tr w:rsidR="003F5E36" w:rsidRPr="0044138F" w14:paraId="791CDDE8" w14:textId="3C79AF2B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12438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2026C678" w14:textId="751AB432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0A98A637" w14:textId="0A513FE6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Centros educativos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27462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1D2D3D70" w14:textId="11FF656D" w:rsidR="003F5E36" w:rsidRPr="00FA62AB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048EE611" w14:textId="5C161D13" w:rsidR="003F5E36" w:rsidRPr="008E66B9" w:rsidRDefault="003F5E36" w:rsidP="00DF2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DF24E6">
              <w:rPr>
                <w:rFonts w:ascii="Calibri" w:eastAsia="Times New Roman" w:hAnsi="Calibri" w:cs="Calibri"/>
                <w:bCs/>
                <w:lang w:bidi="es-MX"/>
              </w:rPr>
              <w:t>Puertos y aeropuertos</w:t>
            </w:r>
          </w:p>
        </w:tc>
      </w:tr>
      <w:tr w:rsidR="003F5E36" w:rsidRPr="0044138F" w14:paraId="59BD8082" w14:textId="312B449A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48482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7DC1A5F6" w14:textId="44D11D72" w:rsidR="003F5E36" w:rsidRDefault="003F5E36" w:rsidP="00FA62AB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0908C5CE" w14:textId="5C7CCEB9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Centros recreativos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784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309937FE" w14:textId="377A9170" w:rsidR="003F5E36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0105E20B" w14:textId="5D295A4A" w:rsidR="003F5E36" w:rsidRPr="008E66B9" w:rsidRDefault="003F5E36" w:rsidP="00DF2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DF24E6">
              <w:rPr>
                <w:rFonts w:ascii="Calibri" w:eastAsia="Times New Roman" w:hAnsi="Calibri" w:cs="Calibri"/>
                <w:bCs/>
                <w:lang w:bidi="es-MX"/>
              </w:rPr>
              <w:t>Servicios de alimentación al público</w:t>
            </w:r>
          </w:p>
        </w:tc>
      </w:tr>
      <w:tr w:rsidR="003F5E36" w:rsidRPr="0044138F" w14:paraId="67F197AC" w14:textId="10FD76F3" w:rsidTr="003C13BE">
        <w:trPr>
          <w:trHeight w:val="3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347523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6761E977" w14:textId="54C08EEB" w:rsidR="003F5E36" w:rsidRDefault="003F5E36" w:rsidP="00FA62AB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32465CD6" w14:textId="1EE4B1A2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Centros religiosos</w:t>
            </w:r>
          </w:p>
        </w:tc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612401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1" w:type="dxa"/>
                <w:gridSpan w:val="2"/>
                <w:vMerge w:val="restart"/>
                <w:tcBorders>
                  <w:right w:val="nil"/>
                </w:tcBorders>
                <w:shd w:val="clear" w:color="auto" w:fill="FFFFFF" w:themeFill="background1"/>
              </w:tcPr>
              <w:p w14:paraId="50645914" w14:textId="4A464DF1" w:rsidR="003F5E36" w:rsidRDefault="003F5E36" w:rsidP="00FA62A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3593" w:type="dxa"/>
            <w:gridSpan w:val="2"/>
            <w:vMerge w:val="restart"/>
            <w:tcBorders>
              <w:left w:val="nil"/>
            </w:tcBorders>
            <w:shd w:val="clear" w:color="auto" w:fill="FFFFFF" w:themeFill="background1"/>
          </w:tcPr>
          <w:p w14:paraId="34BA3E37" w14:textId="1772FAD7" w:rsidR="003F5E36" w:rsidRPr="008E66B9" w:rsidRDefault="003F5E36" w:rsidP="00DF2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Otros,  especifique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: </w:t>
            </w:r>
          </w:p>
        </w:tc>
      </w:tr>
      <w:tr w:rsidR="003F5E36" w:rsidRPr="0044138F" w14:paraId="75E820C4" w14:textId="48E77BD8" w:rsidTr="003C13BE">
        <w:trPr>
          <w:trHeight w:val="35"/>
          <w:jc w:val="center"/>
        </w:trPr>
        <w:bookmarkEnd w:id="1" w:displacedByCustomXml="next"/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057121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  <w:right w:val="nil"/>
                </w:tcBorders>
                <w:shd w:val="clear" w:color="auto" w:fill="FFFFFF" w:themeFill="background1"/>
              </w:tcPr>
              <w:p w14:paraId="55F7E420" w14:textId="71A182B3" w:rsidR="003F5E36" w:rsidRDefault="003F5E36" w:rsidP="00FA62AB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4819" w:type="dxa"/>
            <w:gridSpan w:val="3"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21F79052" w14:textId="4031122B" w:rsidR="003F5E36" w:rsidRPr="001F1E82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F1E82">
              <w:rPr>
                <w:rFonts w:ascii="Calibri" w:eastAsia="Times New Roman" w:hAnsi="Calibri" w:cs="Calibri"/>
                <w:bCs/>
                <w:lang w:bidi="es-MX"/>
              </w:rPr>
              <w:t>Estaciones de servicio de abastecimiento de combustible y similares</w:t>
            </w:r>
          </w:p>
        </w:tc>
        <w:tc>
          <w:tcPr>
            <w:tcW w:w="631" w:type="dxa"/>
            <w:gridSpan w:val="2"/>
            <w:vMerge/>
            <w:tcBorders>
              <w:bottom w:val="single" w:sz="4" w:space="0" w:color="B6C0D5" w:themeColor="accent3" w:themeTint="66"/>
              <w:right w:val="nil"/>
            </w:tcBorders>
            <w:shd w:val="clear" w:color="auto" w:fill="FFFFFF" w:themeFill="background1"/>
          </w:tcPr>
          <w:p w14:paraId="31685476" w14:textId="2362698E" w:rsidR="003F5E36" w:rsidRDefault="003F5E36" w:rsidP="00FA6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  <w:tc>
          <w:tcPr>
            <w:tcW w:w="3593" w:type="dxa"/>
            <w:gridSpan w:val="2"/>
            <w:vMerge/>
            <w:tcBorders>
              <w:left w:val="nil"/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0A7CEEF7" w14:textId="30B49297" w:rsidR="003F5E36" w:rsidRPr="008E66B9" w:rsidRDefault="003F5E36" w:rsidP="00DF2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bookmarkEnd w:id="2"/>
      <w:tr w:rsidR="003F5E36" w:rsidRPr="0044138F" w14:paraId="74F75FB1" w14:textId="18E8F8EF" w:rsidTr="003C13BE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4"/>
            <w:tcBorders>
              <w:left w:val="nil"/>
              <w:bottom w:val="single" w:sz="4" w:space="0" w:color="B6C0D5" w:themeColor="accent3" w:themeTint="66"/>
              <w:right w:val="nil"/>
            </w:tcBorders>
            <w:shd w:val="clear" w:color="auto" w:fill="FFFFFF" w:themeFill="background1"/>
          </w:tcPr>
          <w:p w14:paraId="176A6CB7" w14:textId="77777777" w:rsidR="003F5E36" w:rsidRPr="00D32745" w:rsidRDefault="003F5E36" w:rsidP="00097615">
            <w:pPr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  <w:tc>
          <w:tcPr>
            <w:tcW w:w="4224" w:type="dxa"/>
            <w:gridSpan w:val="4"/>
            <w:tcBorders>
              <w:left w:val="nil"/>
              <w:bottom w:val="single" w:sz="4" w:space="0" w:color="B6C0D5" w:themeColor="accent3" w:themeTint="66"/>
              <w:right w:val="nil"/>
            </w:tcBorders>
            <w:shd w:val="clear" w:color="auto" w:fill="FFFFFF" w:themeFill="background1"/>
          </w:tcPr>
          <w:p w14:paraId="68D9574F" w14:textId="77777777" w:rsidR="003F5E36" w:rsidRPr="008E66B9" w:rsidRDefault="003F5E36" w:rsidP="00FA62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3F5E36" w:rsidRPr="0044138F" w14:paraId="43E0982A" w14:textId="48D3DF4B" w:rsidTr="00B339C6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tcBorders>
              <w:top w:val="single" w:sz="4" w:space="0" w:color="B6C0D5" w:themeColor="accent3" w:themeTint="66"/>
            </w:tcBorders>
            <w:shd w:val="clear" w:color="auto" w:fill="F2F2F2" w:themeFill="background1" w:themeFillShade="F2"/>
          </w:tcPr>
          <w:p w14:paraId="67D7262E" w14:textId="7FB4F072" w:rsidR="003F5E36" w:rsidRPr="008E66B9" w:rsidRDefault="003F5E36" w:rsidP="00097615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II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Motivo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683A19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</w:tc>
      </w:tr>
      <w:tr w:rsidR="003F5E36" w:rsidRPr="0044138F" w14:paraId="5E75AEF1" w14:textId="03EF305F" w:rsidTr="00B339C6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31" w:type="dxa"/>
            <w:gridSpan w:val="8"/>
            <w:shd w:val="clear" w:color="auto" w:fill="FFFFFF" w:themeFill="background1"/>
          </w:tcPr>
          <w:p w14:paraId="36FE8D0B" w14:textId="4D0FF13F" w:rsidR="003F5E36" w:rsidRPr="00300A2E" w:rsidRDefault="003F5E36" w:rsidP="00FA62AB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Seleccione</w:t>
            </w:r>
            <w: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 el motivo de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la denuncia:</w:t>
            </w:r>
          </w:p>
        </w:tc>
      </w:tr>
      <w:tr w:rsidR="003F5E36" w:rsidRPr="0044138F" w14:paraId="2E0E9036" w14:textId="70A6D617" w:rsidTr="00B339C6">
        <w:trPr>
          <w:trHeight w:val="45"/>
          <w:jc w:val="center"/>
        </w:trPr>
        <w:bookmarkStart w:id="3" w:name="_Hlk211588451" w:displacedByCustomXml="next"/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12803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5D7001C9" w14:textId="3578B062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10948DBF" w14:textId="56D86D23" w:rsidR="003F5E36" w:rsidRPr="00E15CF2" w:rsidRDefault="00EC191B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>
              <w:rPr>
                <w:rFonts w:ascii="Calibri" w:eastAsia="Times New Roman" w:hAnsi="Calibri" w:cs="Calibri"/>
                <w:bCs/>
                <w:lang w:bidi="es-MX"/>
              </w:rPr>
              <w:t>Humo de cigarrillos de tabaco,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 puros,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>a</w:t>
            </w:r>
            <w:r w:rsidR="003F5E36" w:rsidRPr="00F40C5A">
              <w:rPr>
                <w:rFonts w:ascii="Calibri" w:eastAsia="Times New Roman" w:hAnsi="Calibri" w:cs="Calibri"/>
                <w:bCs/>
                <w:lang w:bidi="es-MX"/>
              </w:rPr>
              <w:t>erosol o vapor de productos SEAN/SSSN/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productos de tabaco calentado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>.</w:t>
            </w:r>
          </w:p>
        </w:tc>
      </w:tr>
      <w:tr w:rsidR="003F5E36" w:rsidRPr="0044138F" w14:paraId="410D50FA" w14:textId="28C5B204" w:rsidTr="00B339C6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3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3B0BCB8F" w14:textId="127046FE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60E4B554" w14:textId="4A409A7C" w:rsidR="003F5E36" w:rsidRPr="00E15CF2" w:rsidRDefault="003F5E36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40C5A">
              <w:rPr>
                <w:rFonts w:ascii="Calibri" w:eastAsia="Times New Roman" w:hAnsi="Calibri" w:cs="Calibri"/>
                <w:bCs/>
                <w:lang w:bidi="es-MX"/>
              </w:rPr>
              <w:t>Ausencia de rotulación de prohibición de fumado/vapeo y prohibición de venta de productos a personas menores de edad</w:t>
            </w:r>
          </w:p>
        </w:tc>
      </w:tr>
      <w:tr w:rsidR="003F5E36" w:rsidRPr="0044138F" w14:paraId="08980A30" w14:textId="2E5FF517" w:rsidTr="00B339C6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404064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51F4D4BF" w14:textId="19A5282B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36E84B28" w14:textId="0528645D" w:rsidR="003F5E36" w:rsidRPr="00E15CF2" w:rsidRDefault="003F5E36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40C5A">
              <w:rPr>
                <w:rFonts w:ascii="Calibri" w:eastAsia="Times New Roman" w:hAnsi="Calibri" w:cs="Calibri"/>
                <w:bCs/>
                <w:lang w:bidi="es-MX"/>
              </w:rPr>
              <w:t xml:space="preserve">Comercio ilícito de productos SEAN/SSSN/ </w:t>
            </w:r>
            <w:r w:rsidR="00EC191B">
              <w:rPr>
                <w:rFonts w:ascii="Calibri" w:eastAsia="Times New Roman" w:hAnsi="Calibri" w:cs="Calibri"/>
                <w:bCs/>
                <w:lang w:bidi="es-MX"/>
              </w:rPr>
              <w:t>productos de tabaco calentado</w:t>
            </w:r>
            <w:r w:rsidR="00EC191B" w:rsidRPr="00F40C5A"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Pr="00F40C5A">
              <w:rPr>
                <w:rFonts w:ascii="Calibri" w:eastAsia="Times New Roman" w:hAnsi="Calibri" w:cs="Calibri"/>
                <w:bCs/>
                <w:lang w:bidi="es-MX"/>
              </w:rPr>
              <w:t>que contengan o no nicotina. (Ausencia de Declaración jurada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, </w:t>
            </w:r>
            <w:r w:rsidRPr="00F40C5A">
              <w:rPr>
                <w:rFonts w:ascii="Calibri" w:eastAsia="Times New Roman" w:hAnsi="Calibri" w:cs="Calibri"/>
                <w:bCs/>
                <w:lang w:bidi="es-MX"/>
              </w:rPr>
              <w:t>documentos de importación, adaptación de etiquetado)</w:t>
            </w:r>
          </w:p>
        </w:tc>
      </w:tr>
      <w:tr w:rsidR="000C3B52" w:rsidRPr="0044138F" w14:paraId="61283927" w14:textId="77777777" w:rsidTr="00B339C6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899119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22F6D878" w14:textId="5CDA4BB1" w:rsidR="000C3B52" w:rsidRDefault="000C3B52" w:rsidP="00FA62AB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72DB4663" w14:textId="5F256A4D" w:rsidR="000C3B52" w:rsidRPr="00F40C5A" w:rsidRDefault="000C3B52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460CD3">
              <w:rPr>
                <w:rFonts w:ascii="Calibri" w:eastAsia="Times New Roman" w:hAnsi="Calibri" w:cs="Calibri"/>
                <w:bCs/>
                <w:lang w:bidi="es-MX"/>
              </w:rPr>
              <w:t>Contenidos o etiquetas en empaques que obstruyen las Advertencias Sanitarias</w:t>
            </w:r>
          </w:p>
        </w:tc>
      </w:tr>
      <w:tr w:rsidR="003F5E36" w:rsidRPr="0044138F" w14:paraId="58F83CB5" w14:textId="66583628" w:rsidTr="00B339C6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464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A979DF9" w14:textId="636DBA17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4BCB7FF2" w14:textId="731F8893" w:rsidR="003F5E36" w:rsidRPr="00E15CF2" w:rsidRDefault="003F5E36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40C5A">
              <w:rPr>
                <w:rFonts w:ascii="Calibri" w:eastAsia="Times New Roman" w:hAnsi="Calibri" w:cs="Calibri"/>
                <w:bCs/>
                <w:lang w:bidi="es-MX"/>
              </w:rPr>
              <w:t>Distribución gratuita de productos en lugares prohibidos</w:t>
            </w:r>
          </w:p>
        </w:tc>
      </w:tr>
      <w:tr w:rsidR="003F5E36" w:rsidRPr="0044138F" w14:paraId="4AB28B50" w14:textId="027188B2" w:rsidTr="00B339C6">
        <w:trPr>
          <w:trHeight w:val="45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750111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644C379" w14:textId="3D97DA22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463DC4C5" w14:textId="7F5EC952" w:rsidR="003F5E36" w:rsidRPr="00E15CF2" w:rsidRDefault="00226A1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460CD3">
              <w:rPr>
                <w:rFonts w:ascii="Calibri" w:eastAsia="Times New Roman" w:hAnsi="Calibri" w:cs="Calibri"/>
                <w:bCs/>
                <w:lang w:bidi="es-MX"/>
              </w:rPr>
              <w:t>Etiquetado con uso de los términos como: "bajo en", "Light", "Ultra light", "Suave", "extra" y "ultra"</w:t>
            </w:r>
          </w:p>
        </w:tc>
      </w:tr>
      <w:tr w:rsidR="003F5E36" w:rsidRPr="0044138F" w14:paraId="4FC16556" w14:textId="05AD38F0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067760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993CB1E" w14:textId="00F7C30E" w:rsidR="003F5E36" w:rsidRPr="00FA62AB" w:rsidRDefault="003F5E36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3E975C6C" w14:textId="1E6CE24D" w:rsidR="003F5E36" w:rsidRPr="00E15CF2" w:rsidRDefault="00226A1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40C5A">
              <w:rPr>
                <w:rFonts w:ascii="Calibri" w:eastAsia="Times New Roman" w:hAnsi="Calibri" w:cs="Calibri"/>
                <w:bCs/>
                <w:lang w:bidi="es-MX"/>
              </w:rPr>
              <w:t>Exhibidores de productos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="00196468" w:rsidRPr="00F40C5A">
              <w:rPr>
                <w:rFonts w:ascii="Calibri" w:eastAsia="Times New Roman" w:hAnsi="Calibri" w:cs="Calibri"/>
                <w:bCs/>
                <w:lang w:bidi="es-MX"/>
              </w:rPr>
              <w:t>(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productos de tabaco y sus derivados, </w:t>
            </w:r>
            <w:r w:rsidR="00196468" w:rsidRPr="00F40C5A">
              <w:rPr>
                <w:rFonts w:ascii="Calibri" w:eastAsia="Times New Roman" w:hAnsi="Calibri" w:cs="Calibri"/>
                <w:bCs/>
                <w:lang w:bidi="es-MX"/>
              </w:rPr>
              <w:t>SEAN/SSSN/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>productos de tabaco calentado</w:t>
            </w:r>
            <w:r w:rsidR="00196468" w:rsidRPr="00F40C5A">
              <w:rPr>
                <w:rFonts w:ascii="Calibri" w:eastAsia="Times New Roman" w:hAnsi="Calibri" w:cs="Calibri"/>
                <w:bCs/>
                <w:lang w:bidi="es-MX"/>
              </w:rPr>
              <w:t>)</w:t>
            </w:r>
          </w:p>
        </w:tc>
      </w:tr>
      <w:tr w:rsidR="003F5E36" w:rsidRPr="0044138F" w14:paraId="3BB9A1FF" w14:textId="39F69F5F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987784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CC931A5" w14:textId="270B08FF" w:rsidR="003F5E36" w:rsidRPr="003F5E36" w:rsidRDefault="007B62DA" w:rsidP="00FA62AB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D825311" w14:textId="630D816D" w:rsidR="003F5E36" w:rsidRDefault="00196468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196468">
              <w:rPr>
                <w:rFonts w:ascii="Calibri" w:eastAsia="Times New Roman" w:hAnsi="Calibri" w:cs="Calibri"/>
                <w:bCs/>
                <w:lang w:bidi="es-MX"/>
              </w:rPr>
              <w:t>Fabricación, importación o comercialización de alimentos o juguetes con forma o diseño que imiten productos de tabaco o sus derivados (incluyendo SEAN, SSSN y productos de tabaco calentado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).</w:t>
            </w:r>
          </w:p>
        </w:tc>
      </w:tr>
      <w:tr w:rsidR="003F5E36" w:rsidRPr="0044138F" w14:paraId="733AF40E" w14:textId="6811BF0A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2100173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7B0637C3" w14:textId="3437F3EC" w:rsidR="003F5E36" w:rsidRPr="003F5E36" w:rsidRDefault="003F5E36" w:rsidP="003F5E36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3F5E36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389625F5" w14:textId="1B0B23E6" w:rsidR="003F5E36" w:rsidRPr="00052428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460CD3">
              <w:rPr>
                <w:rFonts w:ascii="Calibri" w:eastAsia="Times New Roman" w:hAnsi="Calibri" w:cs="Calibri"/>
                <w:bCs/>
                <w:lang w:bidi="es-MX"/>
              </w:rPr>
              <w:t>Idioma diferente al español</w:t>
            </w:r>
            <w:r w:rsidR="009F4667">
              <w:rPr>
                <w:rFonts w:ascii="Calibri" w:eastAsia="Times New Roman" w:hAnsi="Calibri" w:cs="Calibri"/>
                <w:bCs/>
                <w:lang w:bidi="es-MX"/>
              </w:rPr>
              <w:t xml:space="preserve"> en el etiquetado</w:t>
            </w:r>
          </w:p>
        </w:tc>
      </w:tr>
      <w:tr w:rsidR="003F5E36" w:rsidRPr="0044138F" w14:paraId="6F71D0F1" w14:textId="6309EDC8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476803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00CE85EB" w14:textId="6195732F" w:rsidR="003F5E36" w:rsidRPr="003F5E36" w:rsidRDefault="003F5E36" w:rsidP="003F5E36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3F5E36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0DF447C4" w14:textId="5FDC3D16" w:rsidR="003F5E36" w:rsidRPr="00E15CF2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460CD3">
              <w:rPr>
                <w:rFonts w:ascii="Calibri" w:eastAsia="Times New Roman" w:hAnsi="Calibri" w:cs="Calibri"/>
                <w:bCs/>
                <w:lang w:bidi="es-MX"/>
              </w:rPr>
              <w:t>Inconsistencia de colores, imágenes y mensajes en la campaña de advertencia sanitaria</w:t>
            </w:r>
          </w:p>
        </w:tc>
      </w:tr>
      <w:tr w:rsidR="003F5E36" w:rsidRPr="0044138F" w14:paraId="7EBF9C3F" w14:textId="3F8FADF2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435793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20CDD19D" w14:textId="3D70B2BB" w:rsidR="003F5E36" w:rsidRPr="003F5E36" w:rsidRDefault="003F5E36" w:rsidP="003F5E36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3F5E36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12EF3B38" w14:textId="1CB17B84" w:rsidR="003F5E36" w:rsidRPr="00E15CF2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460CD3">
              <w:rPr>
                <w:rFonts w:ascii="Calibri" w:eastAsia="Times New Roman" w:hAnsi="Calibri" w:cs="Calibri"/>
                <w:bCs/>
                <w:lang w:bidi="es-MX"/>
              </w:rPr>
              <w:t>Inconsistencia en tamaño y orden de los juegos de pictogramas de advertencias sanitarias</w:t>
            </w:r>
          </w:p>
        </w:tc>
      </w:tr>
      <w:tr w:rsidR="003F5E36" w:rsidRPr="0044138F" w14:paraId="45D51E77" w14:textId="53A35E1D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852337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730907D2" w14:textId="278595EA" w:rsidR="003F5E36" w:rsidRPr="003F5E36" w:rsidRDefault="003F5E36" w:rsidP="003F5E36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3F5E36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3C7DEC0A" w14:textId="550FF271" w:rsidR="003F5E36" w:rsidRPr="00460CD3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00460CD3">
              <w:rPr>
                <w:rFonts w:ascii="Calibri" w:eastAsia="Times New Roman" w:hAnsi="Calibri" w:cs="Calibri"/>
                <w:lang w:bidi="es-MX"/>
              </w:rPr>
              <w:t>Información falsa y etiquetado engañoso</w:t>
            </w:r>
          </w:p>
        </w:tc>
      </w:tr>
      <w:tr w:rsidR="00460CD3" w:rsidRPr="0044138F" w14:paraId="169DC74C" w14:textId="66FE31B8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6150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BFE851D" w14:textId="4AD4EDA7" w:rsidR="00460CD3" w:rsidRPr="003F5E36" w:rsidRDefault="00460CD3" w:rsidP="00460CD3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 w:rsidRPr="003F5E36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0E4560C3" w14:textId="7D342017" w:rsidR="00460CD3" w:rsidRPr="00460CD3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00460CD3">
              <w:rPr>
                <w:rFonts w:ascii="Calibri" w:eastAsia="Times New Roman" w:hAnsi="Calibri" w:cs="Calibri"/>
                <w:lang w:bidi="es-MX"/>
              </w:rPr>
              <w:t>Irregularidades en la información del contenido y las emisiones de los productos</w:t>
            </w:r>
          </w:p>
        </w:tc>
      </w:tr>
      <w:tr w:rsidR="00460CD3" w:rsidRPr="0044138F" w14:paraId="64AB8398" w14:textId="11436D5E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2130300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3DF379C3" w14:textId="12893F08" w:rsidR="00460CD3" w:rsidRPr="003F5E36" w:rsidRDefault="00460CD3" w:rsidP="00460CD3">
                <w:pPr>
                  <w:jc w:val="center"/>
                  <w:rPr>
                    <w:rFonts w:ascii="Calibri" w:eastAsia="Times New Roman" w:hAnsi="Calibri" w:cs="Calibri"/>
                    <w:b w:val="0"/>
                    <w:bCs w:val="0"/>
                    <w:color w:val="014691"/>
                    <w:lang w:bidi="es-MX"/>
                  </w:rPr>
                </w:pPr>
                <w:r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40930ECC" w14:textId="2B4D37F7" w:rsidR="00460CD3" w:rsidRPr="00460CD3" w:rsidRDefault="00460CD3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00460CD3">
              <w:rPr>
                <w:rFonts w:ascii="Calibri" w:eastAsia="Times New Roman" w:hAnsi="Calibri" w:cs="Calibri"/>
                <w:lang w:bidi="es-MX"/>
              </w:rPr>
              <w:t>Productos sin etiquetado</w:t>
            </w:r>
          </w:p>
        </w:tc>
      </w:tr>
      <w:tr w:rsidR="00FB729C" w:rsidRPr="0044138F" w14:paraId="12E481CF" w14:textId="17DFD1A0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101915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22E4561B" w14:textId="4909BD21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2CC81543" w14:textId="3437BB90" w:rsidR="00FB729C" w:rsidRPr="00FB729C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00FB729C">
              <w:rPr>
                <w:rFonts w:ascii="Calibri" w:eastAsia="Times New Roman" w:hAnsi="Calibri" w:cs="Calibri"/>
                <w:lang w:bidi="es-MX"/>
              </w:rPr>
              <w:t>Producto con el pictograma de la Campaña de Advertencias Sanitarias no vigente</w:t>
            </w:r>
            <w:r w:rsidR="00EC191B">
              <w:rPr>
                <w:rFonts w:ascii="Calibri" w:eastAsia="Times New Roman" w:hAnsi="Calibri" w:cs="Calibri"/>
                <w:lang w:bidi="es-MX"/>
              </w:rPr>
              <w:t xml:space="preserve"> (campaña vencida)</w:t>
            </w:r>
          </w:p>
        </w:tc>
      </w:tr>
      <w:tr w:rsidR="00FB729C" w:rsidRPr="0044138F" w14:paraId="152FAC61" w14:textId="5580085B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213105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6354AD33" w14:textId="15A97415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428576E9" w14:textId="3A824EAB" w:rsidR="00FB729C" w:rsidRPr="00FB729C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bidi="es-MX"/>
              </w:rPr>
            </w:pPr>
            <w:r w:rsidRPr="00FB729C">
              <w:rPr>
                <w:rFonts w:ascii="Calibri" w:eastAsia="Times New Roman" w:hAnsi="Calibri" w:cs="Calibri"/>
                <w:lang w:bidi="es-MX"/>
              </w:rPr>
              <w:t>Producto sin pictograma en la etiqueta</w:t>
            </w:r>
          </w:p>
        </w:tc>
      </w:tr>
      <w:tr w:rsidR="00FB729C" w:rsidRPr="0044138F" w14:paraId="179687B2" w14:textId="03709401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02628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17DA12FA" w14:textId="7111782F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2416BE7D" w14:textId="49F5AEEA" w:rsidR="00FB729C" w:rsidRPr="00E15CF2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Publicidad, promoción y patrocinio de productos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 </w:t>
            </w: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(afiches, producto en estantería, promociones, regalías etc.)</w:t>
            </w:r>
          </w:p>
        </w:tc>
      </w:tr>
      <w:tr w:rsidR="00FB729C" w:rsidRPr="0044138F" w14:paraId="0E5A7EEE" w14:textId="115D4DCF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87741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04E079AE" w14:textId="463C9E68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32A8BCA9" w14:textId="5785A5E2" w:rsidR="00FB729C" w:rsidRPr="00E15CF2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Venta de productos SEAN/SSSN/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productos de tabaco calentado </w:t>
            </w:r>
            <w:r w:rsidR="00EC191B" w:rsidRPr="00FB729C">
              <w:rPr>
                <w:rFonts w:ascii="Calibri" w:eastAsia="Times New Roman" w:hAnsi="Calibri" w:cs="Calibri"/>
                <w:bCs/>
                <w:lang w:bidi="es-MX"/>
              </w:rPr>
              <w:t>que</w:t>
            </w:r>
            <w:r w:rsidRPr="00FB729C">
              <w:rPr>
                <w:rFonts w:ascii="Calibri" w:eastAsia="Times New Roman" w:hAnsi="Calibri" w:cs="Calibri"/>
                <w:bCs/>
                <w:lang w:bidi="es-MX"/>
              </w:rPr>
              <w:t xml:space="preserve"> contengan o no nicotina sin presentación anual de la declaración jurada</w:t>
            </w:r>
          </w:p>
        </w:tc>
      </w:tr>
      <w:tr w:rsidR="00FB729C" w:rsidRPr="0044138F" w14:paraId="53A94BCD" w14:textId="70F9CE6B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1519280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5E779674" w14:textId="1D9217D7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2CD3C7EB" w14:textId="5E7EA300" w:rsidR="00FB729C" w:rsidRPr="00E15CF2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Ven</w:t>
            </w:r>
            <w:r w:rsidR="00B339C6">
              <w:rPr>
                <w:rFonts w:ascii="Calibri" w:eastAsia="Times New Roman" w:hAnsi="Calibri" w:cs="Calibri"/>
                <w:bCs/>
                <w:lang w:bidi="es-MX"/>
              </w:rPr>
              <w:t>t</w:t>
            </w: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a o suministro de SEAN/SSSN/</w:t>
            </w:r>
            <w:r w:rsidR="00196468">
              <w:rPr>
                <w:rFonts w:ascii="Calibri" w:eastAsia="Times New Roman" w:hAnsi="Calibri" w:cs="Calibri"/>
                <w:bCs/>
                <w:lang w:bidi="es-MX"/>
              </w:rPr>
              <w:t xml:space="preserve">productos de tabaco calentado </w:t>
            </w:r>
            <w:r w:rsidR="00EC191B" w:rsidRPr="00FB729C">
              <w:rPr>
                <w:rFonts w:ascii="Calibri" w:eastAsia="Times New Roman" w:hAnsi="Calibri" w:cs="Calibri"/>
                <w:bCs/>
                <w:lang w:bidi="es-MX"/>
              </w:rPr>
              <w:t>que</w:t>
            </w:r>
            <w:r w:rsidRPr="00FB729C">
              <w:rPr>
                <w:rFonts w:ascii="Calibri" w:eastAsia="Times New Roman" w:hAnsi="Calibri" w:cs="Calibri"/>
                <w:bCs/>
                <w:lang w:bidi="es-MX"/>
              </w:rPr>
              <w:t xml:space="preserve"> contengan o no nicotina, sus accesorios u otros bienes complementarios, incluyendo el líquido para su uso, a personas menores de dieciocho años</w:t>
            </w:r>
          </w:p>
        </w:tc>
      </w:tr>
      <w:tr w:rsidR="00FB729C" w:rsidRPr="0044138F" w14:paraId="2B52190B" w14:textId="77777777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387003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5B095DB4" w14:textId="6CBFCC6D" w:rsidR="00FB729C" w:rsidRDefault="00FB729C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115CAC7E" w14:textId="5B0226F0" w:rsidR="00FB729C" w:rsidRPr="00FB729C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Venta, suministro o distribución de productos utilizando máquinas expendedoras o dispensadoras</w:t>
            </w:r>
          </w:p>
        </w:tc>
      </w:tr>
      <w:tr w:rsidR="00FB729C" w:rsidRPr="0044138F" w14:paraId="2BF6227A" w14:textId="77777777" w:rsidTr="004D5A55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-1225603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shd w:val="clear" w:color="auto" w:fill="FFFFFF" w:themeFill="background1"/>
              </w:tcPr>
              <w:p w14:paraId="6B0A85A8" w14:textId="1C9578CA" w:rsidR="00FB729C" w:rsidRPr="00FA62AB" w:rsidRDefault="00FB729C" w:rsidP="00FB729C">
                <w:pPr>
                  <w:jc w:val="center"/>
                  <w:rPr>
                    <w:rFonts w:ascii="MS Gothic" w:eastAsia="MS Gothic" w:hAnsi="MS Gothic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shd w:val="clear" w:color="auto" w:fill="FFFFFF" w:themeFill="background1"/>
          </w:tcPr>
          <w:p w14:paraId="0DB676BE" w14:textId="28B73CFE" w:rsidR="00FB729C" w:rsidRPr="00E15CF2" w:rsidRDefault="00FB729C" w:rsidP="00EC19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FB729C">
              <w:rPr>
                <w:rFonts w:ascii="Calibri" w:eastAsia="Times New Roman" w:hAnsi="Calibri" w:cs="Calibri"/>
                <w:bCs/>
                <w:lang w:bidi="es-MX"/>
              </w:rPr>
              <w:t>Venta o suministro de productos en lugares y espacios cien por ciento libres de humo/vapor donde se prohíbe su utilización</w:t>
            </w:r>
          </w:p>
        </w:tc>
      </w:tr>
      <w:tr w:rsidR="004D5A55" w:rsidRPr="0044138F" w14:paraId="6585FBE7" w14:textId="77777777" w:rsidTr="00B339C6">
        <w:trPr>
          <w:trHeight w:val="70"/>
          <w:jc w:val="center"/>
        </w:trPr>
        <w:sdt>
          <w:sdtPr>
            <w:rPr>
              <w:rFonts w:ascii="Calibri" w:eastAsia="Times New Roman" w:hAnsi="Calibri" w:cs="Calibri"/>
              <w:color w:val="014691"/>
              <w:lang w:bidi="es-MX"/>
            </w:rPr>
            <w:id w:val="744689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988" w:type="dxa"/>
                <w:tcBorders>
                  <w:bottom w:val="single" w:sz="4" w:space="0" w:color="B6C0D5" w:themeColor="accent3" w:themeTint="66"/>
                </w:tcBorders>
                <w:shd w:val="clear" w:color="auto" w:fill="FFFFFF" w:themeFill="background1"/>
              </w:tcPr>
              <w:p w14:paraId="6AB32A34" w14:textId="202BAB55" w:rsidR="004D5A55" w:rsidRDefault="004D5A55" w:rsidP="00FB729C">
                <w:pPr>
                  <w:jc w:val="center"/>
                  <w:rPr>
                    <w:rFonts w:ascii="Calibri" w:eastAsia="Times New Roman" w:hAnsi="Calibri" w:cs="Calibri"/>
                    <w:color w:val="014691"/>
                    <w:lang w:bidi="es-MX"/>
                  </w:rPr>
                </w:pPr>
                <w:r w:rsidRPr="00FA62AB">
                  <w:rPr>
                    <w:rFonts w:ascii="MS Gothic" w:eastAsia="MS Gothic" w:hAnsi="MS Gothic" w:cs="Calibri" w:hint="eastAsia"/>
                    <w:b w:val="0"/>
                    <w:bCs w:val="0"/>
                    <w:color w:val="014691"/>
                    <w:lang w:bidi="es-MX"/>
                  </w:rPr>
                  <w:t>☐</w:t>
                </w:r>
              </w:p>
            </w:tc>
          </w:sdtContent>
        </w:sdt>
        <w:tc>
          <w:tcPr>
            <w:tcW w:w="9043" w:type="dxa"/>
            <w:gridSpan w:val="7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7666EC59" w14:textId="601DCA92" w:rsidR="004D5A55" w:rsidRPr="00FB729C" w:rsidRDefault="004D5A55" w:rsidP="00FB72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  <w:r w:rsidRPr="008E66B9">
              <w:rPr>
                <w:rFonts w:ascii="Calibri" w:eastAsia="Times New Roman" w:hAnsi="Calibri" w:cs="Calibri"/>
                <w:bCs/>
                <w:lang w:bidi="es-MX"/>
              </w:rPr>
              <w:t>Otros,  especifique</w:t>
            </w:r>
            <w:r>
              <w:rPr>
                <w:rFonts w:ascii="Calibri" w:eastAsia="Times New Roman" w:hAnsi="Calibri" w:cs="Calibri"/>
                <w:bCs/>
                <w:lang w:bidi="es-MX"/>
              </w:rPr>
              <w:t>:</w:t>
            </w:r>
          </w:p>
        </w:tc>
      </w:tr>
      <w:bookmarkEnd w:id="3"/>
    </w:tbl>
    <w:p w14:paraId="00DD3815" w14:textId="77777777" w:rsidR="00722FED" w:rsidRDefault="00722FED" w:rsidP="00722FED">
      <w:pPr>
        <w:spacing w:after="0"/>
        <w:jc w:val="both"/>
      </w:pPr>
    </w:p>
    <w:p w14:paraId="472D78AA" w14:textId="77777777" w:rsidR="00874321" w:rsidRDefault="00874321" w:rsidP="00722FED">
      <w:pPr>
        <w:spacing w:after="0"/>
        <w:jc w:val="both"/>
      </w:pPr>
    </w:p>
    <w:tbl>
      <w:tblPr>
        <w:tblStyle w:val="Tablaconcuadrcula1clara-nfasis3"/>
        <w:tblW w:w="10280" w:type="dxa"/>
        <w:jc w:val="center"/>
        <w:tblLook w:val="04A0" w:firstRow="1" w:lastRow="0" w:firstColumn="1" w:lastColumn="0" w:noHBand="0" w:noVBand="1"/>
      </w:tblPr>
      <w:tblGrid>
        <w:gridCol w:w="4614"/>
        <w:gridCol w:w="12"/>
        <w:gridCol w:w="1122"/>
        <w:gridCol w:w="4626"/>
      </w:tblGrid>
      <w:tr w:rsidR="00722FED" w:rsidRPr="008E66B9" w14:paraId="30AA5B29" w14:textId="77777777" w:rsidTr="000976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2F2F2" w:themeFill="background1" w:themeFillShade="F2"/>
          </w:tcPr>
          <w:p w14:paraId="585ADBAD" w14:textId="73BA19CF" w:rsidR="00017438" w:rsidRPr="008E66B9" w:rsidRDefault="00722FED" w:rsidP="00097615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</w:t>
            </w:r>
            <w:r w:rsidR="00FB155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V.   Descripción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</w:t>
            </w:r>
            <w:r w:rsidR="001D5A9C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l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</w:tc>
      </w:tr>
      <w:tr w:rsidR="00722FED" w:rsidRPr="00E15CF2" w14:paraId="20AB6E61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1278002D" w14:textId="44EB608C" w:rsidR="00722FED" w:rsidRPr="00300A2E" w:rsidRDefault="00722FE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Describa cronológicamente l</w:t>
            </w:r>
            <w:r w:rsidR="001D5A9C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os hechos o acontecimientos de la problemática 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denuncia</w:t>
            </w:r>
            <w:r w:rsidR="00874A8F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da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:</w:t>
            </w:r>
          </w:p>
        </w:tc>
      </w:tr>
      <w:tr w:rsidR="00722FED" w:rsidRPr="00E15CF2" w14:paraId="029F0885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3EADF70A" w14:textId="77777777" w:rsidR="00722FED" w:rsidRDefault="00722FED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84FA713" w14:textId="77777777" w:rsidR="00722FED" w:rsidRDefault="00722FED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A038B9E" w14:textId="77777777" w:rsidR="004841B5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0BC22B14" w14:textId="77777777" w:rsidR="00FE4862" w:rsidRDefault="00FE486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02F37268" w14:textId="77777777" w:rsidR="004E3C14" w:rsidRDefault="004E3C14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40A4669C" w14:textId="77777777" w:rsidR="004E3C14" w:rsidRDefault="004E3C14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47622F4D" w14:textId="77777777" w:rsidR="004E3C14" w:rsidRDefault="004E3C14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4C6C31BD" w14:textId="77777777" w:rsidR="0009570A" w:rsidRDefault="0009570A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57A966AA" w14:textId="77777777" w:rsidR="0009570A" w:rsidRDefault="0009570A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6F4AAE62" w14:textId="77777777" w:rsidR="00FE4862" w:rsidRDefault="00FE486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7D856C77" w14:textId="77777777" w:rsidR="004841B5" w:rsidRPr="00722FED" w:rsidRDefault="004841B5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E115FA" w:rsidRPr="008E66B9" w14:paraId="16D93461" w14:textId="77777777" w:rsidTr="00097615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2F2F2" w:themeFill="background1" w:themeFillShade="F2"/>
          </w:tcPr>
          <w:p w14:paraId="73F19B21" w14:textId="4962F0BB" w:rsidR="00044FF1" w:rsidRPr="008E66B9" w:rsidRDefault="00E115FA" w:rsidP="00097615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V. Información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enunciante</w:t>
            </w:r>
          </w:p>
        </w:tc>
      </w:tr>
      <w:tr w:rsidR="00E115FA" w:rsidRPr="00E15CF2" w14:paraId="1B102E0C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25BB3C97" w14:textId="6C696523" w:rsidR="00E115FA" w:rsidRPr="00300A2E" w:rsidRDefault="0080395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Complete la siguiente información del denunciante:</w:t>
            </w:r>
          </w:p>
        </w:tc>
      </w:tr>
      <w:tr w:rsidR="00300A2E" w:rsidRPr="00300A2E" w14:paraId="61837216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0E6205C1" w14:textId="02BE6531" w:rsidR="00300A2E" w:rsidRPr="00300A2E" w:rsidRDefault="00300A2E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Seleccione cómo desea tramitar su denuncia:</w:t>
            </w:r>
          </w:p>
        </w:tc>
      </w:tr>
      <w:tr w:rsidR="00E46BB2" w:rsidRPr="00E115FA" w14:paraId="6EAF5C8D" w14:textId="77777777" w:rsidTr="00097615">
        <w:trPr>
          <w:trHeight w:val="10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17BF615D" w14:textId="330D8C67" w:rsidR="00E46BB2" w:rsidRDefault="004F6766" w:rsidP="00A8592D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1EC78D55">
                <v:shape id="_x0000_i1029" type="#_x0000_t75" style="width:508pt;height:22.5pt">
                  <v:imagedata r:id="rId14" o:title=""/>
                </v:shape>
              </w:pict>
            </w:r>
          </w:p>
          <w:p w14:paraId="12E823BA" w14:textId="2C666676" w:rsidR="009E56EE" w:rsidRPr="00A8592D" w:rsidRDefault="004F6766" w:rsidP="009E56EE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78B68387">
                <v:shape id="_x0000_i1030" type="#_x0000_t75" style="width:503pt;height:21.5pt">
                  <v:imagedata r:id="rId15" o:title=""/>
                </v:shape>
              </w:pict>
            </w:r>
          </w:p>
        </w:tc>
      </w:tr>
      <w:tr w:rsidR="00B0044D" w:rsidRPr="00E115FA" w14:paraId="612E5BB0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4" w:type="dxa"/>
            <w:gridSpan w:val="2"/>
            <w:shd w:val="clear" w:color="auto" w:fill="FFFFFF" w:themeFill="background1"/>
          </w:tcPr>
          <w:p w14:paraId="56008981" w14:textId="33454B4E" w:rsidR="00B0044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 la persona denunciante:</w:t>
            </w:r>
          </w:p>
        </w:tc>
        <w:tc>
          <w:tcPr>
            <w:tcW w:w="6016" w:type="dxa"/>
            <w:gridSpan w:val="2"/>
            <w:shd w:val="clear" w:color="auto" w:fill="FFFFFF" w:themeFill="background1"/>
          </w:tcPr>
          <w:p w14:paraId="7F2710E7" w14:textId="129B6FD3" w:rsidR="00A67BED" w:rsidRDefault="00A67BE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  <w:p w14:paraId="6DA800AA" w14:textId="77777777" w:rsidR="00CF587A" w:rsidRPr="00E46BB2" w:rsidRDefault="00CF587A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lang w:bidi="es-MX"/>
              </w:rPr>
            </w:pPr>
          </w:p>
        </w:tc>
      </w:tr>
      <w:tr w:rsidR="00E115FA" w:rsidRPr="00E115FA" w14:paraId="4B0CAF92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4" w:type="dxa"/>
            <w:gridSpan w:val="2"/>
            <w:shd w:val="clear" w:color="auto" w:fill="FFFFFF" w:themeFill="background1"/>
          </w:tcPr>
          <w:p w14:paraId="6386F565" w14:textId="2B34940A" w:rsidR="0080395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Número de documento de identificación:</w:t>
            </w:r>
          </w:p>
          <w:p w14:paraId="6E522F30" w14:textId="4B811642" w:rsidR="00E115FA" w:rsidRPr="00300A2E" w:rsidRDefault="0080395D" w:rsidP="0080395D">
            <w:pPr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lang w:bidi="es-MX"/>
              </w:rPr>
              <w:t>(cédula de identidad, DIMEX, pasaporte, otros)</w:t>
            </w:r>
          </w:p>
        </w:tc>
        <w:tc>
          <w:tcPr>
            <w:tcW w:w="6016" w:type="dxa"/>
            <w:gridSpan w:val="2"/>
            <w:shd w:val="clear" w:color="auto" w:fill="FFFFFF" w:themeFill="background1"/>
          </w:tcPr>
          <w:p w14:paraId="61E937C0" w14:textId="5DB84101" w:rsidR="00E115FA" w:rsidRPr="00A67BED" w:rsidRDefault="00E115FA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CF587A" w:rsidRPr="00E115FA" w14:paraId="7E1CD44A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19ECB4DF" w14:textId="6FF09463" w:rsidR="00CF587A" w:rsidRPr="00CF587A" w:rsidRDefault="00CF587A" w:rsidP="00E46BB2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Dirección exacta d</w:t>
            </w:r>
            <w:r w:rsidR="00B17E14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o</w:t>
            </w: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nde vive:</w:t>
            </w:r>
          </w:p>
          <w:p w14:paraId="635A5E36" w14:textId="2D686B64" w:rsidR="00CF587A" w:rsidRDefault="00CF587A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BBC73F0" w14:textId="77777777" w:rsidR="00CF587A" w:rsidRDefault="00CF587A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401EF153" w14:textId="1AC50592" w:rsidR="00CF587A" w:rsidRPr="00A67BED" w:rsidRDefault="00CF587A" w:rsidP="00E115FA">
            <w:pPr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527916" w:rsidRPr="00E115FA" w14:paraId="38C295E0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0C767DBE" w14:textId="5957FAA0" w:rsidR="00527916" w:rsidRPr="006016FB" w:rsidRDefault="00AA013F" w:rsidP="00A8592D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6016FB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Correo electrónico para </w:t>
            </w:r>
            <w:r w:rsidR="00527916" w:rsidRPr="006016FB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notificaciones</w:t>
            </w:r>
            <w:r w:rsidRPr="006016FB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: </w:t>
            </w:r>
          </w:p>
        </w:tc>
      </w:tr>
      <w:tr w:rsidR="00AA013F" w:rsidRPr="00E115FA" w14:paraId="16F4BD9C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1D1A59D3" w14:textId="64E253A7" w:rsidR="00AA013F" w:rsidRPr="006016FB" w:rsidRDefault="00AA013F" w:rsidP="00A8592D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6016FB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Número de teléfono: </w:t>
            </w:r>
          </w:p>
        </w:tc>
      </w:tr>
      <w:tr w:rsidR="00CF587A" w:rsidRPr="00E115FA" w14:paraId="565A75D8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0102754B" w14:textId="448783D2" w:rsidR="00A8592D" w:rsidRPr="006016FB" w:rsidRDefault="00CF587A" w:rsidP="00A8592D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6016FB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Seleccione e indique cuando aporta información adicional:</w:t>
            </w:r>
          </w:p>
        </w:tc>
      </w:tr>
      <w:tr w:rsidR="00CF587A" w:rsidRPr="00E115FA" w14:paraId="1766C6EB" w14:textId="77777777" w:rsidTr="00097615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019049AB" w14:textId="24C979D9" w:rsidR="00A8592D" w:rsidRPr="00A8592D" w:rsidRDefault="004F6766" w:rsidP="00A8592D">
            <w:pPr>
              <w:rPr>
                <w:rFonts w:ascii="Calibri" w:eastAsia="Times New Roman" w:hAnsi="Calibri" w:cs="Calibri"/>
                <w:b w:val="0"/>
                <w:bCs w:val="0"/>
                <w:sz w:val="24"/>
                <w:szCs w:val="24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422AC1DF">
                <v:shape id="_x0000_i1031" type="#_x0000_t75" style="width:108.5pt;height:19pt">
                  <v:imagedata r:id="rId16" o:title=""/>
                </v:shape>
              </w:pict>
            </w:r>
          </w:p>
        </w:tc>
      </w:tr>
      <w:tr w:rsidR="00CF587A" w:rsidRPr="00E115FA" w14:paraId="22025B6C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3A2628E" w14:textId="3E5A6EEA" w:rsidR="00CF587A" w:rsidRPr="00A8592D" w:rsidRDefault="004F6766" w:rsidP="00A8592D">
            <w:pPr>
              <w:rPr>
                <w:rFonts w:ascii="Calibri" w:eastAsia="Times New Roman" w:hAnsi="Calibri" w:cs="Calibri"/>
                <w:b w:val="0"/>
                <w:bCs w:val="0"/>
                <w:sz w:val="24"/>
                <w:szCs w:val="24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5FB0DCFD">
                <v:shape id="_x0000_i1032" type="#_x0000_t75" style="width:220pt;height:23.5pt">
                  <v:imagedata r:id="rId17" o:title=""/>
                </v:shape>
              </w:pict>
            </w:r>
          </w:p>
        </w:tc>
        <w:tc>
          <w:tcPr>
            <w:tcW w:w="6028" w:type="dxa"/>
            <w:gridSpan w:val="3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577139AE" w14:textId="77777777" w:rsidR="00A31B70" w:rsidRPr="00A8592D" w:rsidRDefault="00A31B70" w:rsidP="00A859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4"/>
                <w:szCs w:val="24"/>
                <w:lang w:bidi="es-MX"/>
              </w:rPr>
            </w:pPr>
          </w:p>
          <w:p w14:paraId="26D05966" w14:textId="77777777" w:rsidR="0051449D" w:rsidRPr="00A8592D" w:rsidRDefault="0051449D" w:rsidP="00A859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4"/>
                <w:szCs w:val="24"/>
                <w:lang w:bidi="es-MX"/>
              </w:rPr>
            </w:pPr>
          </w:p>
        </w:tc>
      </w:tr>
      <w:tr w:rsidR="004E3C14" w:rsidRPr="00E115FA" w14:paraId="200F24B9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tcBorders>
              <w:left w:val="nil"/>
              <w:right w:val="nil"/>
            </w:tcBorders>
          </w:tcPr>
          <w:p w14:paraId="22FB5C42" w14:textId="77777777" w:rsidR="004E3C14" w:rsidRPr="00044FF1" w:rsidRDefault="004E3C14" w:rsidP="00097615">
            <w:pPr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044FF1" w:rsidRPr="00E115FA" w14:paraId="406FEEAE" w14:textId="77777777" w:rsidTr="00097615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2F2F2" w:themeFill="background1" w:themeFillShade="F2"/>
          </w:tcPr>
          <w:p w14:paraId="39670678" w14:textId="2773F120" w:rsidR="00044FF1" w:rsidRDefault="00044FF1" w:rsidP="00097615">
            <w:pPr>
              <w:jc w:val="center"/>
              <w:rPr>
                <w:rFonts w:ascii="Calibri" w:eastAsia="Times New Roman" w:hAnsi="Calibri" w:cs="Calibri"/>
                <w:lang w:bidi="es-MX"/>
              </w:rPr>
            </w:pP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V</w:t>
            </w:r>
            <w:r w:rsidR="00A31B70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I.   Uso Exclusivo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Ministerio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Salud </w:t>
            </w:r>
          </w:p>
        </w:tc>
      </w:tr>
      <w:tr w:rsidR="00044FF1" w:rsidRPr="00E115FA" w14:paraId="38A9A667" w14:textId="77777777" w:rsidTr="00097615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0" w:type="dxa"/>
            <w:gridSpan w:val="4"/>
            <w:shd w:val="clear" w:color="auto" w:fill="FFFFFF" w:themeFill="background1"/>
          </w:tcPr>
          <w:p w14:paraId="78FA62B5" w14:textId="20EC8EA8" w:rsidR="00044FF1" w:rsidRPr="00044FF1" w:rsidRDefault="00044FF1" w:rsidP="00044FF1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lang w:bidi="es-MX"/>
              </w:rPr>
              <w:t xml:space="preserve">Complete la siguiente información del </w:t>
            </w:r>
            <w:r w:rsidR="00773B83">
              <w:rPr>
                <w:rFonts w:ascii="Calibri" w:eastAsia="Times New Roman" w:hAnsi="Calibri" w:cs="Calibri"/>
                <w:lang w:bidi="es-MX"/>
              </w:rPr>
              <w:t>funcionario que recibe la denuncia</w:t>
            </w:r>
            <w:r w:rsidRPr="00044FF1">
              <w:rPr>
                <w:rFonts w:ascii="Calibri" w:eastAsia="Times New Roman" w:hAnsi="Calibri" w:cs="Calibri"/>
                <w:lang w:bidi="es-MX"/>
              </w:rPr>
              <w:t>:</w:t>
            </w:r>
          </w:p>
        </w:tc>
      </w:tr>
      <w:tr w:rsidR="00044FF1" w:rsidRPr="00E115FA" w14:paraId="3E142D01" w14:textId="77777777" w:rsidTr="00097615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gridSpan w:val="3"/>
            <w:shd w:val="clear" w:color="auto" w:fill="FFFFFF" w:themeFill="background1"/>
          </w:tcPr>
          <w:p w14:paraId="47FA0322" w14:textId="77777777" w:rsidR="00044FF1" w:rsidRPr="00C7643E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lang w:bidi="es-MX"/>
              </w:rPr>
            </w:pP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Nombre </w:t>
            </w:r>
            <w:r w:rsid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completo </w:t>
            </w: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del funcionario que recibe la denuncia:</w:t>
            </w:r>
          </w:p>
          <w:p w14:paraId="07822FD9" w14:textId="6746C7D4" w:rsidR="00C7643E" w:rsidRPr="00044FF1" w:rsidRDefault="00C7643E" w:rsidP="00C7643E">
            <w:pPr>
              <w:pStyle w:val="Prrafodelista"/>
              <w:ind w:left="313"/>
              <w:rPr>
                <w:rFonts w:ascii="Calibri" w:eastAsia="Times New Roman" w:hAnsi="Calibri" w:cs="Calibri"/>
                <w:b w:val="0"/>
                <w:lang w:bidi="es-MX"/>
              </w:rPr>
            </w:pPr>
          </w:p>
        </w:tc>
        <w:tc>
          <w:tcPr>
            <w:tcW w:w="4894" w:type="dxa"/>
            <w:shd w:val="clear" w:color="auto" w:fill="FFFFFF" w:themeFill="background1"/>
          </w:tcPr>
          <w:p w14:paraId="5ACFD9CA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CCF4814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0FABC3C" w14:textId="60B12917" w:rsidR="00C7643E" w:rsidRPr="00044FF1" w:rsidRDefault="00C7643E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0FF29331" w14:textId="77777777" w:rsidTr="00097615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gridSpan w:val="3"/>
            <w:shd w:val="clear" w:color="auto" w:fill="FFFFFF" w:themeFill="background1"/>
          </w:tcPr>
          <w:p w14:paraId="65D2BD33" w14:textId="5B4FB1F3" w:rsidR="00044FF1" w:rsidRPr="00773B83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Fecha y hora de recibido</w:t>
            </w:r>
            <w:r w:rsidR="00D4754D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de la denuncia</w:t>
            </w: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</w:tc>
        <w:tc>
          <w:tcPr>
            <w:tcW w:w="4894" w:type="dxa"/>
            <w:shd w:val="clear" w:color="auto" w:fill="FFFFFF" w:themeFill="background1"/>
          </w:tcPr>
          <w:p w14:paraId="09D6A854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7A6BA97B" w14:textId="77777777" w:rsidR="00C7643E" w:rsidRDefault="00C7643E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270F45B9" w14:textId="2E253E46" w:rsidR="004841B5" w:rsidRPr="00044FF1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338524E6" w14:textId="77777777" w:rsidTr="00097615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6" w:type="dxa"/>
            <w:gridSpan w:val="3"/>
            <w:shd w:val="clear" w:color="auto" w:fill="FFFFFF" w:themeFill="background1"/>
          </w:tcPr>
          <w:p w14:paraId="02F58928" w14:textId="77777777" w:rsidR="00044FF1" w:rsidRPr="00097615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Firma del funcionario que recibe la denuncia:</w:t>
            </w:r>
          </w:p>
          <w:p w14:paraId="09873E81" w14:textId="77777777" w:rsidR="00097615" w:rsidRPr="00097615" w:rsidRDefault="00097615" w:rsidP="00097615">
            <w:pPr>
              <w:pStyle w:val="Prrafodelista"/>
              <w:ind w:left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</w:p>
          <w:p w14:paraId="4657B771" w14:textId="4966EED6" w:rsidR="00097615" w:rsidRPr="00773B83" w:rsidRDefault="00097615" w:rsidP="00097615">
            <w:pPr>
              <w:pStyle w:val="Prrafodelista"/>
              <w:ind w:left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</w:p>
        </w:tc>
        <w:tc>
          <w:tcPr>
            <w:tcW w:w="4894" w:type="dxa"/>
            <w:shd w:val="clear" w:color="auto" w:fill="FFFFFF" w:themeFill="background1"/>
          </w:tcPr>
          <w:p w14:paraId="02433AC8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3FD5CE6E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8056F21" w14:textId="42941789" w:rsidR="00044FF1" w:rsidRP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bookmarkEnd w:id="0"/>
    </w:tbl>
    <w:p w14:paraId="10D4C1DF" w14:textId="31810CA4" w:rsidR="00C23B06" w:rsidRPr="00E115FA" w:rsidRDefault="00C23B06" w:rsidP="00C23B06">
      <w:pPr>
        <w:spacing w:after="0" w:line="240" w:lineRule="auto"/>
        <w:jc w:val="both"/>
        <w:rPr>
          <w:rFonts w:ascii="Calibri" w:eastAsiaTheme="minorEastAsia" w:hAnsi="Calibri" w:cs="Calibri"/>
        </w:rPr>
      </w:pPr>
    </w:p>
    <w:sectPr w:rsidR="00C23B06" w:rsidRPr="00E115FA" w:rsidSect="008C5BB3">
      <w:headerReference w:type="default" r:id="rId18"/>
      <w:pgSz w:w="11906" w:h="16838" w:code="9"/>
      <w:pgMar w:top="864" w:right="576" w:bottom="720" w:left="576" w:header="864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E7F15" w14:textId="77777777" w:rsidR="004F6766" w:rsidRDefault="004F6766" w:rsidP="001A0130">
      <w:pPr>
        <w:spacing w:after="0" w:line="240" w:lineRule="auto"/>
      </w:pPr>
      <w:r>
        <w:separator/>
      </w:r>
    </w:p>
  </w:endnote>
  <w:endnote w:type="continuationSeparator" w:id="0">
    <w:p w14:paraId="7E74D444" w14:textId="77777777" w:rsidR="004F6766" w:rsidRDefault="004F6766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4B318" w14:textId="77777777" w:rsidR="004F6766" w:rsidRDefault="004F6766" w:rsidP="001A0130">
      <w:pPr>
        <w:spacing w:after="0" w:line="240" w:lineRule="auto"/>
      </w:pPr>
      <w:r>
        <w:separator/>
      </w:r>
    </w:p>
  </w:footnote>
  <w:footnote w:type="continuationSeparator" w:id="0">
    <w:p w14:paraId="30A995FD" w14:textId="77777777" w:rsidR="004F6766" w:rsidRDefault="004F6766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7A5F" w14:textId="4820F959" w:rsidR="001A0130" w:rsidRPr="00BF28C7" w:rsidRDefault="00BF28C7" w:rsidP="00BF28C7">
    <w:pPr>
      <w:pStyle w:val="Encabezado"/>
      <w:jc w:val="right"/>
      <w:rPr>
        <w:i/>
        <w:iCs/>
        <w:sz w:val="20"/>
        <w:szCs w:val="20"/>
      </w:rPr>
    </w:pPr>
    <w:r w:rsidRPr="00BF28C7">
      <w:rPr>
        <w:i/>
        <w:iCs/>
        <w:sz w:val="20"/>
        <w:szCs w:val="20"/>
        <w:lang w:val="es-ES"/>
      </w:rPr>
      <w:t xml:space="preserve">Página </w:t>
    </w:r>
    <w:r w:rsidRPr="00BF28C7">
      <w:rPr>
        <w:b/>
        <w:bCs/>
        <w:i/>
        <w:iCs/>
        <w:sz w:val="20"/>
        <w:szCs w:val="20"/>
      </w:rPr>
      <w:fldChar w:fldCharType="begin"/>
    </w:r>
    <w:r w:rsidRPr="00BF28C7">
      <w:rPr>
        <w:b/>
        <w:bCs/>
        <w:i/>
        <w:iCs/>
        <w:sz w:val="20"/>
        <w:szCs w:val="20"/>
      </w:rPr>
      <w:instrText>PAGE  \* Arabic  \* MERGEFORMAT</w:instrText>
    </w:r>
    <w:r w:rsidRPr="00BF28C7">
      <w:rPr>
        <w:b/>
        <w:bCs/>
        <w:i/>
        <w:iCs/>
        <w:sz w:val="20"/>
        <w:szCs w:val="20"/>
      </w:rPr>
      <w:fldChar w:fldCharType="separate"/>
    </w:r>
    <w:r w:rsidRPr="00BF28C7">
      <w:rPr>
        <w:b/>
        <w:bCs/>
        <w:i/>
        <w:iCs/>
        <w:sz w:val="20"/>
        <w:szCs w:val="20"/>
        <w:lang w:val="es-ES"/>
      </w:rPr>
      <w:t>1</w:t>
    </w:r>
    <w:r w:rsidRPr="00BF28C7">
      <w:rPr>
        <w:b/>
        <w:bCs/>
        <w:i/>
        <w:iCs/>
        <w:sz w:val="20"/>
        <w:szCs w:val="20"/>
      </w:rPr>
      <w:fldChar w:fldCharType="end"/>
    </w:r>
    <w:r w:rsidRPr="00BF28C7">
      <w:rPr>
        <w:i/>
        <w:iCs/>
        <w:sz w:val="20"/>
        <w:szCs w:val="20"/>
        <w:lang w:val="es-ES"/>
      </w:rPr>
      <w:t xml:space="preserve"> de </w:t>
    </w:r>
    <w:r w:rsidRPr="00BF28C7">
      <w:rPr>
        <w:b/>
        <w:bCs/>
        <w:i/>
        <w:iCs/>
        <w:sz w:val="20"/>
        <w:szCs w:val="20"/>
      </w:rPr>
      <w:fldChar w:fldCharType="begin"/>
    </w:r>
    <w:r w:rsidRPr="00BF28C7">
      <w:rPr>
        <w:b/>
        <w:bCs/>
        <w:i/>
        <w:iCs/>
        <w:sz w:val="20"/>
        <w:szCs w:val="20"/>
      </w:rPr>
      <w:instrText>NUMPAGES  \* Arabic  \* MERGEFORMAT</w:instrText>
    </w:r>
    <w:r w:rsidRPr="00BF28C7">
      <w:rPr>
        <w:b/>
        <w:bCs/>
        <w:i/>
        <w:iCs/>
        <w:sz w:val="20"/>
        <w:szCs w:val="20"/>
      </w:rPr>
      <w:fldChar w:fldCharType="separate"/>
    </w:r>
    <w:r w:rsidRPr="00BF28C7">
      <w:rPr>
        <w:b/>
        <w:bCs/>
        <w:i/>
        <w:iCs/>
        <w:sz w:val="20"/>
        <w:szCs w:val="20"/>
        <w:lang w:val="es-ES"/>
      </w:rPr>
      <w:t>2</w:t>
    </w:r>
    <w:r w:rsidRPr="00BF28C7">
      <w:rPr>
        <w:b/>
        <w:bCs/>
        <w:i/>
        <w:iCs/>
        <w:sz w:val="20"/>
        <w:szCs w:val="20"/>
      </w:rPr>
      <w:fldChar w:fldCharType="end"/>
    </w:r>
    <w:r w:rsidR="001331F9" w:rsidRPr="00BF28C7">
      <w:rPr>
        <w:i/>
        <w:iCs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5E4DCF5" wp14:editId="678636B0">
              <wp:simplePos x="0" y="0"/>
              <wp:positionH relativeFrom="column">
                <wp:posOffset>126878</wp:posOffset>
              </wp:positionH>
              <wp:positionV relativeFrom="paragraph">
                <wp:posOffset>-264159</wp:posOffset>
              </wp:positionV>
              <wp:extent cx="355904" cy="95457"/>
              <wp:effectExtent l="0" t="0" r="6350" b="0"/>
              <wp:wrapNone/>
              <wp:docPr id="1186106139" name="Grupo 22" descr="Actualización de la información del icon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904" cy="95457"/>
                        <a:chOff x="0" y="0"/>
                        <a:chExt cx="4138163" cy="4184332"/>
                      </a:xfrm>
                      <a:solidFill>
                        <a:schemeClr val="bg1"/>
                      </a:solidFill>
                    </wpg:grpSpPr>
                    <wps:wsp>
                      <wps:cNvPr id="1023249370" name="Forma libre: Forma 24"/>
                      <wps:cNvSpPr/>
                      <wps:spPr>
                        <a:xfrm>
                          <a:off x="0" y="202882"/>
                          <a:ext cx="3914775" cy="3981450"/>
                        </a:xfrm>
                        <a:custGeom>
                          <a:avLst/>
                          <a:gdLst>
                            <a:gd name="connsiteX0" fmla="*/ 3750469 w 3914775"/>
                            <a:gd name="connsiteY0" fmla="*/ 1936909 h 3981450"/>
                            <a:gd name="connsiteX1" fmla="*/ 3588544 w 3914775"/>
                            <a:gd name="connsiteY1" fmla="*/ 2098834 h 3981450"/>
                            <a:gd name="connsiteX2" fmla="*/ 3588544 w 3914775"/>
                            <a:gd name="connsiteY2" fmla="*/ 3438049 h 3981450"/>
                            <a:gd name="connsiteX3" fmla="*/ 3368516 w 3914775"/>
                            <a:gd name="connsiteY3" fmla="*/ 3655219 h 3981450"/>
                            <a:gd name="connsiteX4" fmla="*/ 552926 w 3914775"/>
                            <a:gd name="connsiteY4" fmla="*/ 3655219 h 3981450"/>
                            <a:gd name="connsiteX5" fmla="*/ 330994 w 3914775"/>
                            <a:gd name="connsiteY5" fmla="*/ 3438049 h 3981450"/>
                            <a:gd name="connsiteX6" fmla="*/ 330994 w 3914775"/>
                            <a:gd name="connsiteY6" fmla="*/ 545306 h 3981450"/>
                            <a:gd name="connsiteX7" fmla="*/ 552926 w 3914775"/>
                            <a:gd name="connsiteY7" fmla="*/ 330994 h 3981450"/>
                            <a:gd name="connsiteX8" fmla="*/ 1644491 w 3914775"/>
                            <a:gd name="connsiteY8" fmla="*/ 330994 h 3981450"/>
                            <a:gd name="connsiteX9" fmla="*/ 1806416 w 3914775"/>
                            <a:gd name="connsiteY9" fmla="*/ 169069 h 3981450"/>
                            <a:gd name="connsiteX10" fmla="*/ 1644491 w 3914775"/>
                            <a:gd name="connsiteY10" fmla="*/ 7144 h 3981450"/>
                            <a:gd name="connsiteX11" fmla="*/ 552926 w 3914775"/>
                            <a:gd name="connsiteY11" fmla="*/ 7144 h 3981450"/>
                            <a:gd name="connsiteX12" fmla="*/ 7144 w 3914775"/>
                            <a:gd name="connsiteY12" fmla="*/ 545306 h 3981450"/>
                            <a:gd name="connsiteX13" fmla="*/ 7144 w 3914775"/>
                            <a:gd name="connsiteY13" fmla="*/ 3438049 h 3981450"/>
                            <a:gd name="connsiteX14" fmla="*/ 552926 w 3914775"/>
                            <a:gd name="connsiteY14" fmla="*/ 3979069 h 3981450"/>
                            <a:gd name="connsiteX15" fmla="*/ 3368516 w 3914775"/>
                            <a:gd name="connsiteY15" fmla="*/ 3979069 h 3981450"/>
                            <a:gd name="connsiteX16" fmla="*/ 3912394 w 3914775"/>
                            <a:gd name="connsiteY16" fmla="*/ 3438049 h 3981450"/>
                            <a:gd name="connsiteX17" fmla="*/ 3912394 w 3914775"/>
                            <a:gd name="connsiteY17" fmla="*/ 2098834 h 3981450"/>
                            <a:gd name="connsiteX18" fmla="*/ 3750469 w 3914775"/>
                            <a:gd name="connsiteY18" fmla="*/ 1936909 h 398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914775" h="3981450">
                              <a:moveTo>
                                <a:pt x="3750469" y="1936909"/>
                              </a:moveTo>
                              <a:cubicBezTo>
                                <a:pt x="3660934" y="1936909"/>
                                <a:pt x="3588544" y="2009299"/>
                                <a:pt x="3588544" y="2098834"/>
                              </a:cubicBezTo>
                              <a:lnTo>
                                <a:pt x="3588544" y="3438049"/>
                              </a:lnTo>
                              <a:cubicBezTo>
                                <a:pt x="3588544" y="3559016"/>
                                <a:pt x="3488531" y="3655219"/>
                                <a:pt x="3368516" y="3655219"/>
                              </a:cubicBezTo>
                              <a:lnTo>
                                <a:pt x="552926" y="3655219"/>
                              </a:lnTo>
                              <a:cubicBezTo>
                                <a:pt x="431959" y="3655219"/>
                                <a:pt x="330994" y="3559016"/>
                                <a:pt x="330994" y="3438049"/>
                              </a:cubicBezTo>
                              <a:lnTo>
                                <a:pt x="330994" y="545306"/>
                              </a:lnTo>
                              <a:cubicBezTo>
                                <a:pt x="330994" y="424339"/>
                                <a:pt x="431959" y="330994"/>
                                <a:pt x="552926" y="330994"/>
                              </a:cubicBezTo>
                              <a:lnTo>
                                <a:pt x="1644491" y="330994"/>
                              </a:lnTo>
                              <a:cubicBezTo>
                                <a:pt x="1734026" y="330994"/>
                                <a:pt x="1806416" y="258604"/>
                                <a:pt x="1806416" y="169069"/>
                              </a:cubicBezTo>
                              <a:cubicBezTo>
                                <a:pt x="1806416" y="79534"/>
                                <a:pt x="1734026" y="7144"/>
                                <a:pt x="1644491" y="7144"/>
                              </a:cubicBezTo>
                              <a:lnTo>
                                <a:pt x="552926" y="7144"/>
                              </a:lnTo>
                              <a:cubicBezTo>
                                <a:pt x="253841" y="7144"/>
                                <a:pt x="7144" y="246221"/>
                                <a:pt x="7144" y="545306"/>
                              </a:cubicBezTo>
                              <a:lnTo>
                                <a:pt x="7144" y="3438049"/>
                              </a:lnTo>
                              <a:cubicBezTo>
                                <a:pt x="7144" y="3737134"/>
                                <a:pt x="253841" y="3979069"/>
                                <a:pt x="552926" y="3979069"/>
                              </a:cubicBezTo>
                              <a:lnTo>
                                <a:pt x="3368516" y="3979069"/>
                              </a:lnTo>
                              <a:cubicBezTo>
                                <a:pt x="3667601" y="3979069"/>
                                <a:pt x="3912394" y="3738086"/>
                                <a:pt x="3912394" y="3438049"/>
                              </a:cubicBezTo>
                              <a:lnTo>
                                <a:pt x="3912394" y="2098834"/>
                              </a:lnTo>
                              <a:cubicBezTo>
                                <a:pt x="3912394" y="2010251"/>
                                <a:pt x="3840004" y="1936909"/>
                                <a:pt x="3750469" y="1936909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0079926" name="Forma libre: Forma 25"/>
                      <wps:cNvSpPr/>
                      <wps:spPr>
                        <a:xfrm>
                          <a:off x="1271138" y="0"/>
                          <a:ext cx="2867025" cy="2895600"/>
                        </a:xfrm>
                        <a:custGeom>
                          <a:avLst/>
                          <a:gdLst>
                            <a:gd name="connsiteX0" fmla="*/ 2471711 w 2867025"/>
                            <a:gd name="connsiteY0" fmla="*/ 141446 h 2895600"/>
                            <a:gd name="connsiteX1" fmla="*/ 2154528 w 2867025"/>
                            <a:gd name="connsiteY1" fmla="*/ 7144 h 2895600"/>
                            <a:gd name="connsiteX2" fmla="*/ 1836393 w 2867025"/>
                            <a:gd name="connsiteY2" fmla="*/ 138589 h 2895600"/>
                            <a:gd name="connsiteX3" fmla="*/ 380973 w 2867025"/>
                            <a:gd name="connsiteY3" fmla="*/ 1594009 h 2895600"/>
                            <a:gd name="connsiteX4" fmla="*/ 266673 w 2867025"/>
                            <a:gd name="connsiteY4" fmla="*/ 1789271 h 2895600"/>
                            <a:gd name="connsiteX5" fmla="*/ 13308 w 2867025"/>
                            <a:gd name="connsiteY5" fmla="*/ 2686526 h 2895600"/>
                            <a:gd name="connsiteX6" fmla="*/ 56171 w 2867025"/>
                            <a:gd name="connsiteY6" fmla="*/ 2846546 h 2895600"/>
                            <a:gd name="connsiteX7" fmla="*/ 169518 w 2867025"/>
                            <a:gd name="connsiteY7" fmla="*/ 2892266 h 2895600"/>
                            <a:gd name="connsiteX8" fmla="*/ 217143 w 2867025"/>
                            <a:gd name="connsiteY8" fmla="*/ 2884646 h 2895600"/>
                            <a:gd name="connsiteX9" fmla="*/ 1089633 w 2867025"/>
                            <a:gd name="connsiteY9" fmla="*/ 2616041 h 2895600"/>
                            <a:gd name="connsiteX10" fmla="*/ 1274418 w 2867025"/>
                            <a:gd name="connsiteY10" fmla="*/ 2504599 h 2895600"/>
                            <a:gd name="connsiteX11" fmla="*/ 1274418 w 2867025"/>
                            <a:gd name="connsiteY11" fmla="*/ 2504599 h 2895600"/>
                            <a:gd name="connsiteX12" fmla="*/ 2735553 w 2867025"/>
                            <a:gd name="connsiteY12" fmla="*/ 1043464 h 2895600"/>
                            <a:gd name="connsiteX13" fmla="*/ 2738411 w 2867025"/>
                            <a:gd name="connsiteY13" fmla="*/ 412909 h 2895600"/>
                            <a:gd name="connsiteX14" fmla="*/ 2471711 w 2867025"/>
                            <a:gd name="connsiteY14" fmla="*/ 141446 h 2895600"/>
                            <a:gd name="connsiteX15" fmla="*/ 1747811 w 2867025"/>
                            <a:gd name="connsiteY15" fmla="*/ 685324 h 2895600"/>
                            <a:gd name="connsiteX16" fmla="*/ 2187866 w 2867025"/>
                            <a:gd name="connsiteY16" fmla="*/ 1134904 h 2895600"/>
                            <a:gd name="connsiteX17" fmla="*/ 2080233 w 2867025"/>
                            <a:gd name="connsiteY17" fmla="*/ 1242536 h 2895600"/>
                            <a:gd name="connsiteX18" fmla="*/ 1640178 w 2867025"/>
                            <a:gd name="connsiteY18" fmla="*/ 792956 h 2895600"/>
                            <a:gd name="connsiteX19" fmla="*/ 1747811 w 2867025"/>
                            <a:gd name="connsiteY19" fmla="*/ 685324 h 2895600"/>
                            <a:gd name="connsiteX20" fmla="*/ 1044866 w 2867025"/>
                            <a:gd name="connsiteY20" fmla="*/ 2276951 h 2895600"/>
                            <a:gd name="connsiteX21" fmla="*/ 993431 w 2867025"/>
                            <a:gd name="connsiteY21" fmla="*/ 2307431 h 2895600"/>
                            <a:gd name="connsiteX22" fmla="*/ 404786 w 2867025"/>
                            <a:gd name="connsiteY22" fmla="*/ 2488406 h 2895600"/>
                            <a:gd name="connsiteX23" fmla="*/ 577188 w 2867025"/>
                            <a:gd name="connsiteY23" fmla="*/ 1876901 h 2895600"/>
                            <a:gd name="connsiteX24" fmla="*/ 608621 w 2867025"/>
                            <a:gd name="connsiteY24" fmla="*/ 1822609 h 2895600"/>
                            <a:gd name="connsiteX25" fmla="*/ 1409673 w 2867025"/>
                            <a:gd name="connsiteY25" fmla="*/ 1021556 h 2895600"/>
                            <a:gd name="connsiteX26" fmla="*/ 1849728 w 2867025"/>
                            <a:gd name="connsiteY26" fmla="*/ 1471136 h 2895600"/>
                            <a:gd name="connsiteX27" fmla="*/ 1044866 w 2867025"/>
                            <a:gd name="connsiteY27" fmla="*/ 2276951 h 2895600"/>
                            <a:gd name="connsiteX28" fmla="*/ 2506953 w 2867025"/>
                            <a:gd name="connsiteY28" fmla="*/ 814864 h 2895600"/>
                            <a:gd name="connsiteX29" fmla="*/ 2416466 w 2867025"/>
                            <a:gd name="connsiteY29" fmla="*/ 905351 h 2895600"/>
                            <a:gd name="connsiteX30" fmla="*/ 1976411 w 2867025"/>
                            <a:gd name="connsiteY30" fmla="*/ 455771 h 2895600"/>
                            <a:gd name="connsiteX31" fmla="*/ 2064041 w 2867025"/>
                            <a:gd name="connsiteY31" fmla="*/ 369094 h 2895600"/>
                            <a:gd name="connsiteX32" fmla="*/ 2151671 w 2867025"/>
                            <a:gd name="connsiteY32" fmla="*/ 333851 h 2895600"/>
                            <a:gd name="connsiteX33" fmla="*/ 2152624 w 2867025"/>
                            <a:gd name="connsiteY33" fmla="*/ 333851 h 2895600"/>
                            <a:gd name="connsiteX34" fmla="*/ 2240253 w 2867025"/>
                            <a:gd name="connsiteY34" fmla="*/ 370046 h 2895600"/>
                            <a:gd name="connsiteX35" fmla="*/ 2506953 w 2867025"/>
                            <a:gd name="connsiteY35" fmla="*/ 641509 h 2895600"/>
                            <a:gd name="connsiteX36" fmla="*/ 2506953 w 2867025"/>
                            <a:gd name="connsiteY36" fmla="*/ 814864 h 2895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867025" h="2895600">
                              <a:moveTo>
                                <a:pt x="2471711" y="141446"/>
                              </a:moveTo>
                              <a:cubicBezTo>
                                <a:pt x="2386938" y="55721"/>
                                <a:pt x="2274543" y="8096"/>
                                <a:pt x="2154528" y="7144"/>
                              </a:cubicBezTo>
                              <a:cubicBezTo>
                                <a:pt x="2034513" y="7144"/>
                                <a:pt x="1921166" y="52864"/>
                                <a:pt x="1836393" y="138589"/>
                              </a:cubicBezTo>
                              <a:lnTo>
                                <a:pt x="380973" y="1594009"/>
                              </a:lnTo>
                              <a:cubicBezTo>
                                <a:pt x="326681" y="1648301"/>
                                <a:pt x="287628" y="1715929"/>
                                <a:pt x="266673" y="1789271"/>
                              </a:cubicBezTo>
                              <a:lnTo>
                                <a:pt x="13308" y="2686526"/>
                              </a:lnTo>
                              <a:cubicBezTo>
                                <a:pt x="-2884" y="2743676"/>
                                <a:pt x="13308" y="2804636"/>
                                <a:pt x="56171" y="2846546"/>
                              </a:cubicBezTo>
                              <a:cubicBezTo>
                                <a:pt x="86651" y="2876074"/>
                                <a:pt x="127608" y="2892266"/>
                                <a:pt x="169518" y="2892266"/>
                              </a:cubicBezTo>
                              <a:cubicBezTo>
                                <a:pt x="185711" y="2892266"/>
                                <a:pt x="201903" y="2890361"/>
                                <a:pt x="217143" y="2884646"/>
                              </a:cubicBezTo>
                              <a:lnTo>
                                <a:pt x="1089633" y="2616041"/>
                              </a:lnTo>
                              <a:cubicBezTo>
                                <a:pt x="1159166" y="2595086"/>
                                <a:pt x="1222983" y="2556034"/>
                                <a:pt x="1274418" y="2504599"/>
                              </a:cubicBezTo>
                              <a:lnTo>
                                <a:pt x="1274418" y="2504599"/>
                              </a:lnTo>
                              <a:lnTo>
                                <a:pt x="2735553" y="1043464"/>
                              </a:lnTo>
                              <a:cubicBezTo>
                                <a:pt x="2908909" y="870109"/>
                                <a:pt x="2909861" y="588169"/>
                                <a:pt x="2738411" y="412909"/>
                              </a:cubicBezTo>
                              <a:lnTo>
                                <a:pt x="2471711" y="141446"/>
                              </a:lnTo>
                              <a:close/>
                              <a:moveTo>
                                <a:pt x="1747811" y="685324"/>
                              </a:moveTo>
                              <a:lnTo>
                                <a:pt x="2187866" y="1134904"/>
                              </a:lnTo>
                              <a:lnTo>
                                <a:pt x="2080233" y="1242536"/>
                              </a:lnTo>
                              <a:lnTo>
                                <a:pt x="1640178" y="792956"/>
                              </a:lnTo>
                              <a:lnTo>
                                <a:pt x="1747811" y="685324"/>
                              </a:lnTo>
                              <a:close/>
                              <a:moveTo>
                                <a:pt x="1044866" y="2276951"/>
                              </a:moveTo>
                              <a:cubicBezTo>
                                <a:pt x="1030578" y="2291239"/>
                                <a:pt x="1013433" y="2301716"/>
                                <a:pt x="993431" y="2307431"/>
                              </a:cubicBezTo>
                              <a:lnTo>
                                <a:pt x="404786" y="2488406"/>
                              </a:lnTo>
                              <a:lnTo>
                                <a:pt x="577188" y="1876901"/>
                              </a:lnTo>
                              <a:cubicBezTo>
                                <a:pt x="582903" y="1856899"/>
                                <a:pt x="594333" y="1837849"/>
                                <a:pt x="608621" y="1822609"/>
                              </a:cubicBezTo>
                              <a:lnTo>
                                <a:pt x="1409673" y="1021556"/>
                              </a:lnTo>
                              <a:lnTo>
                                <a:pt x="1849728" y="1471136"/>
                              </a:lnTo>
                              <a:lnTo>
                                <a:pt x="1044866" y="2276951"/>
                              </a:lnTo>
                              <a:close/>
                              <a:moveTo>
                                <a:pt x="2506953" y="814864"/>
                              </a:moveTo>
                              <a:lnTo>
                                <a:pt x="2416466" y="905351"/>
                              </a:lnTo>
                              <a:lnTo>
                                <a:pt x="1976411" y="455771"/>
                              </a:lnTo>
                              <a:lnTo>
                                <a:pt x="2064041" y="369094"/>
                              </a:lnTo>
                              <a:cubicBezTo>
                                <a:pt x="2087853" y="345281"/>
                                <a:pt x="2118334" y="333851"/>
                                <a:pt x="2151671" y="333851"/>
                              </a:cubicBezTo>
                              <a:cubicBezTo>
                                <a:pt x="2151671" y="333851"/>
                                <a:pt x="2151671" y="333851"/>
                                <a:pt x="2152624" y="333851"/>
                              </a:cubicBezTo>
                              <a:cubicBezTo>
                                <a:pt x="2185961" y="333851"/>
                                <a:pt x="2217393" y="346234"/>
                                <a:pt x="2240253" y="370046"/>
                              </a:cubicBezTo>
                              <a:lnTo>
                                <a:pt x="2506953" y="641509"/>
                              </a:lnTo>
                              <a:cubicBezTo>
                                <a:pt x="2554578" y="689134"/>
                                <a:pt x="2554578" y="767239"/>
                                <a:pt x="2506953" y="814864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4FE353C" id="Grupo 22" o:spid="_x0000_s1026" alt="Actualización de la información del icono" style="position:absolute;margin-left:10pt;margin-top:-20.8pt;width:28pt;height:7.5pt;z-index:251664384" coordsize="41381,41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">
              <v:shape id="Forma libre: Forma 24" o:spid="_x0000_s1027" style="position:absolute;top:2028;width:39147;height:39815;visibility:visible;mso-wrap-style:square;v-text-anchor:middle" coordsize="3914775,398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" path="m3750469,1936909v-89535,,-161925,72390,-161925,161925l3588544,3438049v,120967,-100013,217170,-220028,217170l552926,3655219v-120967,,-221932,-96203,-221932,-217170l330994,545306v,-120967,100965,-214312,221932,-214312l1644491,330994v89535,,161925,-72390,161925,-161925c1806416,79534,1734026,7144,1644491,7144r-1091565,c253841,7144,7144,246221,7144,545306r,2892743c7144,3737134,253841,3979069,552926,3979069r2815590,c3667601,3979069,3912394,3738086,3912394,3438049r,-1339215c3912394,2010251,3840004,1936909,3750469,1936909xe" filled="f" stroked="f">
                <v:stroke joinstyle="miter"/>
                <v:path arrowok="t" o:connecttype="custom" o:connectlocs="3750469,1936909;3588544,2098834;3588544,3438049;3368516,3655219;552926,3655219;330994,3438049;330994,545306;552926,330994;1644491,330994;1806416,169069;1644491,7144;552926,7144;7144,545306;7144,3438049;552926,3979069;3368516,3979069;3912394,3438049;3912394,2098834;3750469,1936909" o:connectangles="0,0,0,0,0,0,0,0,0,0,0,0,0,0,0,0,0,0,0"/>
              </v:shape>
              <v:shape id="Forma libre: Forma 25" o:spid="_x0000_s1028" style="position:absolute;left:12711;width:28670;height:28956;visibility:visible;mso-wrap-style:square;v-text-anchor:middle" coordsize="2867025,289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" path="m2471711,141446c2386938,55721,2274543,8096,2154528,7144v-120015,,-233362,45720,-318135,131445l380973,1594009v-54292,54292,-93345,121920,-114300,195262l13308,2686526v-16192,57150,,118110,42863,160020c86651,2876074,127608,2892266,169518,2892266v16193,,32385,-1905,47625,-7620l1089633,2616041v69533,-20955,133350,-60007,184785,-111442l1274418,2504599,2735553,1043464v173356,-173355,174308,-455295,2858,-630555l2471711,141446xm1747811,685324r440055,449580l2080233,1242536,1640178,792956,1747811,685324xm1044866,2276951v-14288,14288,-31433,24765,-51435,30480l404786,2488406,577188,1876901v5715,-20002,17145,-39052,31433,-54292l1409673,1021556r440055,449580l1044866,2276951xm2506953,814864r-90487,90487l1976411,455771r87630,-86677c2087853,345281,2118334,333851,2151671,333851v,,,,953,c2185961,333851,2217393,346234,2240253,370046r266700,271463c2554578,689134,2554578,767239,2506953,814864xe" filled="f" stroked="f">
                <v:stroke joinstyle="miter"/>
                <v:path arrowok="t" o:connecttype="custom" o:connectlocs="2471711,141446;2154528,7144;1836393,138589;380973,1594009;266673,1789271;13308,2686526;56171,2846546;169518,2892266;217143,2884646;1089633,2616041;1274418,2504599;1274418,2504599;2735553,1043464;2738411,412909;2471711,141446;1747811,685324;2187866,1134904;2080233,1242536;1640178,792956;1747811,685324;1044866,2276951;993431,2307431;404786,2488406;577188,1876901;608621,1822609;1409673,1021556;1849728,1471136;1044866,2276951;2506953,814864;2416466,905351;1976411,455771;2064041,369094;2151671,333851;2152624,333851;2240253,370046;2506953,641509;2506953,814864" o:connectangles="0,0,0,0,0,0,0,0,0,0,0,0,0,0,0,0,0,0,0,0,0,0,0,0,0,0,0,0,0,0,0,0,0,0,0,0,0"/>
              </v:shape>
            </v:group>
          </w:pict>
        </mc:Fallback>
      </mc:AlternateContent>
    </w:r>
    <w:r w:rsidR="00EE1C30" w:rsidRPr="00BF28C7">
      <w:rPr>
        <w:i/>
        <w:iCs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5B763304" wp14:editId="553A6AE4">
          <wp:simplePos x="0" y="0"/>
          <wp:positionH relativeFrom="page">
            <wp:posOffset>55245</wp:posOffset>
          </wp:positionH>
          <wp:positionV relativeFrom="paragraph">
            <wp:posOffset>-532765</wp:posOffset>
          </wp:positionV>
          <wp:extent cx="7770495" cy="857250"/>
          <wp:effectExtent l="0" t="0" r="1905" b="0"/>
          <wp:wrapSquare wrapText="bothSides"/>
          <wp:docPr id="1558323293" name="Picture 1" descr="A white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621113" name="Picture 1" descr="A white background with blue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724"/>
                  <a:stretch/>
                </pic:blipFill>
                <pic:spPr bwMode="auto">
                  <a:xfrm>
                    <a:off x="0" y="0"/>
                    <a:ext cx="777049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D8F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30DDA"/>
    <w:multiLevelType w:val="hybridMultilevel"/>
    <w:tmpl w:val="93BC40A8"/>
    <w:lvl w:ilvl="0" w:tplc="7DBC391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4B01E2"/>
    <w:multiLevelType w:val="hybridMultilevel"/>
    <w:tmpl w:val="E3DCF7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E5A14"/>
    <w:multiLevelType w:val="hybridMultilevel"/>
    <w:tmpl w:val="F1083E8A"/>
    <w:lvl w:ilvl="0" w:tplc="C2B424D4">
      <w:start w:val="1"/>
      <w:numFmt w:val="decimal"/>
      <w:lvlText w:val="%1."/>
      <w:lvlJc w:val="left"/>
      <w:pPr>
        <w:ind w:left="298" w:hanging="360"/>
      </w:pPr>
      <w:rPr>
        <w:b/>
        <w:bCs/>
        <w:color w:val="1F497D" w:themeColor="text2"/>
      </w:rPr>
    </w:lvl>
    <w:lvl w:ilvl="1" w:tplc="080A0019" w:tentative="1">
      <w:start w:val="1"/>
      <w:numFmt w:val="lowerLetter"/>
      <w:lvlText w:val="%2."/>
      <w:lvlJc w:val="left"/>
      <w:pPr>
        <w:ind w:left="1018" w:hanging="360"/>
      </w:pPr>
    </w:lvl>
    <w:lvl w:ilvl="2" w:tplc="080A001B" w:tentative="1">
      <w:start w:val="1"/>
      <w:numFmt w:val="lowerRoman"/>
      <w:lvlText w:val="%3."/>
      <w:lvlJc w:val="right"/>
      <w:pPr>
        <w:ind w:left="1738" w:hanging="180"/>
      </w:pPr>
    </w:lvl>
    <w:lvl w:ilvl="3" w:tplc="080A000F" w:tentative="1">
      <w:start w:val="1"/>
      <w:numFmt w:val="decimal"/>
      <w:lvlText w:val="%4."/>
      <w:lvlJc w:val="left"/>
      <w:pPr>
        <w:ind w:left="2458" w:hanging="360"/>
      </w:pPr>
    </w:lvl>
    <w:lvl w:ilvl="4" w:tplc="080A0019" w:tentative="1">
      <w:start w:val="1"/>
      <w:numFmt w:val="lowerLetter"/>
      <w:lvlText w:val="%5."/>
      <w:lvlJc w:val="left"/>
      <w:pPr>
        <w:ind w:left="3178" w:hanging="360"/>
      </w:pPr>
    </w:lvl>
    <w:lvl w:ilvl="5" w:tplc="080A001B" w:tentative="1">
      <w:start w:val="1"/>
      <w:numFmt w:val="lowerRoman"/>
      <w:lvlText w:val="%6."/>
      <w:lvlJc w:val="right"/>
      <w:pPr>
        <w:ind w:left="3898" w:hanging="180"/>
      </w:pPr>
    </w:lvl>
    <w:lvl w:ilvl="6" w:tplc="080A000F" w:tentative="1">
      <w:start w:val="1"/>
      <w:numFmt w:val="decimal"/>
      <w:lvlText w:val="%7."/>
      <w:lvlJc w:val="left"/>
      <w:pPr>
        <w:ind w:left="4618" w:hanging="360"/>
      </w:pPr>
    </w:lvl>
    <w:lvl w:ilvl="7" w:tplc="080A0019" w:tentative="1">
      <w:start w:val="1"/>
      <w:numFmt w:val="lowerLetter"/>
      <w:lvlText w:val="%8."/>
      <w:lvlJc w:val="left"/>
      <w:pPr>
        <w:ind w:left="5338" w:hanging="360"/>
      </w:pPr>
    </w:lvl>
    <w:lvl w:ilvl="8" w:tplc="080A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5" w15:restartNumberingAfterBreak="0">
    <w:nsid w:val="11C14344"/>
    <w:multiLevelType w:val="hybridMultilevel"/>
    <w:tmpl w:val="2E7EFD86"/>
    <w:lvl w:ilvl="0" w:tplc="09426DBC">
      <w:start w:val="1"/>
      <w:numFmt w:val="upperLetter"/>
      <w:lvlText w:val="%1."/>
      <w:lvlJc w:val="left"/>
      <w:pPr>
        <w:ind w:left="382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1E3C26C6"/>
    <w:multiLevelType w:val="hybridMultilevel"/>
    <w:tmpl w:val="E92CC40A"/>
    <w:lvl w:ilvl="0" w:tplc="60A2AD7A">
      <w:start w:val="1"/>
      <w:numFmt w:val="lowerLetter"/>
      <w:lvlText w:val="%1)"/>
      <w:lvlJc w:val="left"/>
      <w:pPr>
        <w:ind w:left="298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7" w15:restartNumberingAfterBreak="0">
    <w:nsid w:val="1F5D6C17"/>
    <w:multiLevelType w:val="hybridMultilevel"/>
    <w:tmpl w:val="34ECB808"/>
    <w:lvl w:ilvl="0" w:tplc="986AB1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E7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57546"/>
    <w:multiLevelType w:val="hybridMultilevel"/>
    <w:tmpl w:val="FC4484B0"/>
    <w:lvl w:ilvl="0" w:tplc="9DA081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694"/>
    <w:multiLevelType w:val="hybridMultilevel"/>
    <w:tmpl w:val="2188CA5E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D1326D9"/>
    <w:multiLevelType w:val="hybridMultilevel"/>
    <w:tmpl w:val="277AF0A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845147"/>
    <w:multiLevelType w:val="hybridMultilevel"/>
    <w:tmpl w:val="606A50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06566"/>
    <w:multiLevelType w:val="multilevel"/>
    <w:tmpl w:val="8B7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BD6AB5"/>
    <w:multiLevelType w:val="hybridMultilevel"/>
    <w:tmpl w:val="92821C96"/>
    <w:lvl w:ilvl="0" w:tplc="03FAF88E">
      <w:start w:val="1"/>
      <w:numFmt w:val="lowerLetter"/>
      <w:lvlText w:val="%1)"/>
      <w:lvlJc w:val="left"/>
      <w:pPr>
        <w:ind w:left="29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6" w15:restartNumberingAfterBreak="0">
    <w:nsid w:val="70C92973"/>
    <w:multiLevelType w:val="hybridMultilevel"/>
    <w:tmpl w:val="DA9884B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080A0019" w:tentative="1">
      <w:start w:val="1"/>
      <w:numFmt w:val="lowerLetter"/>
      <w:lvlText w:val="%2."/>
      <w:lvlJc w:val="left"/>
      <w:pPr>
        <w:ind w:left="1470" w:hanging="360"/>
      </w:pPr>
    </w:lvl>
    <w:lvl w:ilvl="2" w:tplc="080A001B" w:tentative="1">
      <w:start w:val="1"/>
      <w:numFmt w:val="lowerRoman"/>
      <w:lvlText w:val="%3."/>
      <w:lvlJc w:val="right"/>
      <w:pPr>
        <w:ind w:left="2190" w:hanging="180"/>
      </w:pPr>
    </w:lvl>
    <w:lvl w:ilvl="3" w:tplc="080A000F" w:tentative="1">
      <w:start w:val="1"/>
      <w:numFmt w:val="decimal"/>
      <w:lvlText w:val="%4."/>
      <w:lvlJc w:val="left"/>
      <w:pPr>
        <w:ind w:left="2910" w:hanging="360"/>
      </w:pPr>
    </w:lvl>
    <w:lvl w:ilvl="4" w:tplc="080A0019" w:tentative="1">
      <w:start w:val="1"/>
      <w:numFmt w:val="lowerLetter"/>
      <w:lvlText w:val="%5."/>
      <w:lvlJc w:val="left"/>
      <w:pPr>
        <w:ind w:left="3630" w:hanging="360"/>
      </w:pPr>
    </w:lvl>
    <w:lvl w:ilvl="5" w:tplc="080A001B" w:tentative="1">
      <w:start w:val="1"/>
      <w:numFmt w:val="lowerRoman"/>
      <w:lvlText w:val="%6."/>
      <w:lvlJc w:val="right"/>
      <w:pPr>
        <w:ind w:left="4350" w:hanging="180"/>
      </w:pPr>
    </w:lvl>
    <w:lvl w:ilvl="6" w:tplc="080A000F" w:tentative="1">
      <w:start w:val="1"/>
      <w:numFmt w:val="decimal"/>
      <w:lvlText w:val="%7."/>
      <w:lvlJc w:val="left"/>
      <w:pPr>
        <w:ind w:left="5070" w:hanging="360"/>
      </w:pPr>
    </w:lvl>
    <w:lvl w:ilvl="7" w:tplc="080A0019" w:tentative="1">
      <w:start w:val="1"/>
      <w:numFmt w:val="lowerLetter"/>
      <w:lvlText w:val="%8."/>
      <w:lvlJc w:val="left"/>
      <w:pPr>
        <w:ind w:left="5790" w:hanging="360"/>
      </w:pPr>
    </w:lvl>
    <w:lvl w:ilvl="8" w:tplc="08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797C6AFB"/>
    <w:multiLevelType w:val="hybridMultilevel"/>
    <w:tmpl w:val="26E6C440"/>
    <w:lvl w:ilvl="0" w:tplc="79120B62">
      <w:start w:val="1"/>
      <w:numFmt w:val="decimal"/>
      <w:pStyle w:val="Listaconnmeros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0602079">
    <w:abstractNumId w:val="17"/>
  </w:num>
  <w:num w:numId="2" w16cid:durableId="6565861">
    <w:abstractNumId w:val="0"/>
  </w:num>
  <w:num w:numId="3" w16cid:durableId="1407875394">
    <w:abstractNumId w:val="1"/>
  </w:num>
  <w:num w:numId="4" w16cid:durableId="257906706">
    <w:abstractNumId w:val="7"/>
  </w:num>
  <w:num w:numId="5" w16cid:durableId="1493137359">
    <w:abstractNumId w:val="3"/>
  </w:num>
  <w:num w:numId="6" w16cid:durableId="809595490">
    <w:abstractNumId w:val="16"/>
  </w:num>
  <w:num w:numId="7" w16cid:durableId="1799908579">
    <w:abstractNumId w:val="11"/>
  </w:num>
  <w:num w:numId="8" w16cid:durableId="51470853">
    <w:abstractNumId w:val="12"/>
  </w:num>
  <w:num w:numId="9" w16cid:durableId="1838619012">
    <w:abstractNumId w:val="4"/>
  </w:num>
  <w:num w:numId="10" w16cid:durableId="22173547">
    <w:abstractNumId w:val="9"/>
  </w:num>
  <w:num w:numId="11" w16cid:durableId="1957104015">
    <w:abstractNumId w:val="14"/>
  </w:num>
  <w:num w:numId="12" w16cid:durableId="2022312919">
    <w:abstractNumId w:val="15"/>
  </w:num>
  <w:num w:numId="13" w16cid:durableId="957952620">
    <w:abstractNumId w:val="8"/>
  </w:num>
  <w:num w:numId="14" w16cid:durableId="321586608">
    <w:abstractNumId w:val="10"/>
  </w:num>
  <w:num w:numId="15" w16cid:durableId="1278180735">
    <w:abstractNumId w:val="2"/>
  </w:num>
  <w:num w:numId="16" w16cid:durableId="2018002648">
    <w:abstractNumId w:val="5"/>
  </w:num>
  <w:num w:numId="17" w16cid:durableId="619185777">
    <w:abstractNumId w:val="6"/>
  </w:num>
  <w:num w:numId="18" w16cid:durableId="208853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cumentProtection w:enforcement="0"/>
  <w:autoFormatOverrid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E1C30"/>
    <w:rsid w:val="000008B7"/>
    <w:rsid w:val="00014D86"/>
    <w:rsid w:val="00017438"/>
    <w:rsid w:val="00031BA7"/>
    <w:rsid w:val="00044FF1"/>
    <w:rsid w:val="00052428"/>
    <w:rsid w:val="0006645B"/>
    <w:rsid w:val="00081FDE"/>
    <w:rsid w:val="0009570A"/>
    <w:rsid w:val="00095F9D"/>
    <w:rsid w:val="00097615"/>
    <w:rsid w:val="000A2F91"/>
    <w:rsid w:val="000A7AFB"/>
    <w:rsid w:val="000C2416"/>
    <w:rsid w:val="000C3B52"/>
    <w:rsid w:val="000E690A"/>
    <w:rsid w:val="000F18BD"/>
    <w:rsid w:val="000F52F0"/>
    <w:rsid w:val="0010587F"/>
    <w:rsid w:val="0011267C"/>
    <w:rsid w:val="001331F9"/>
    <w:rsid w:val="00133C74"/>
    <w:rsid w:val="00151055"/>
    <w:rsid w:val="00152A3D"/>
    <w:rsid w:val="00152C71"/>
    <w:rsid w:val="001661F6"/>
    <w:rsid w:val="001731C8"/>
    <w:rsid w:val="0018359B"/>
    <w:rsid w:val="001842E7"/>
    <w:rsid w:val="00196468"/>
    <w:rsid w:val="001A0130"/>
    <w:rsid w:val="001A4454"/>
    <w:rsid w:val="001B4D72"/>
    <w:rsid w:val="001C133D"/>
    <w:rsid w:val="001D5A9C"/>
    <w:rsid w:val="001F1E82"/>
    <w:rsid w:val="00220689"/>
    <w:rsid w:val="00221FB8"/>
    <w:rsid w:val="00226A13"/>
    <w:rsid w:val="00232876"/>
    <w:rsid w:val="002465CC"/>
    <w:rsid w:val="00267116"/>
    <w:rsid w:val="00280760"/>
    <w:rsid w:val="00283730"/>
    <w:rsid w:val="00291FED"/>
    <w:rsid w:val="002A6DB9"/>
    <w:rsid w:val="002B2C74"/>
    <w:rsid w:val="002C7CB8"/>
    <w:rsid w:val="002D0F9C"/>
    <w:rsid w:val="002D38A0"/>
    <w:rsid w:val="002E73CA"/>
    <w:rsid w:val="002F58E0"/>
    <w:rsid w:val="002F68DF"/>
    <w:rsid w:val="00300A2E"/>
    <w:rsid w:val="00304EBA"/>
    <w:rsid w:val="003103F7"/>
    <w:rsid w:val="0031565C"/>
    <w:rsid w:val="00336336"/>
    <w:rsid w:val="0034118B"/>
    <w:rsid w:val="00347D2F"/>
    <w:rsid w:val="00355DEE"/>
    <w:rsid w:val="0036498D"/>
    <w:rsid w:val="003A42A2"/>
    <w:rsid w:val="003B49EC"/>
    <w:rsid w:val="003C13BE"/>
    <w:rsid w:val="003D55FB"/>
    <w:rsid w:val="003D5D0E"/>
    <w:rsid w:val="003F5E36"/>
    <w:rsid w:val="00401299"/>
    <w:rsid w:val="00402433"/>
    <w:rsid w:val="004114F1"/>
    <w:rsid w:val="00416881"/>
    <w:rsid w:val="00431F89"/>
    <w:rsid w:val="0044138F"/>
    <w:rsid w:val="00460CD3"/>
    <w:rsid w:val="004841B5"/>
    <w:rsid w:val="004A0955"/>
    <w:rsid w:val="004B47A9"/>
    <w:rsid w:val="004C2764"/>
    <w:rsid w:val="004C2F82"/>
    <w:rsid w:val="004D5A55"/>
    <w:rsid w:val="004E3C14"/>
    <w:rsid w:val="004F0368"/>
    <w:rsid w:val="004F6766"/>
    <w:rsid w:val="0051449D"/>
    <w:rsid w:val="005222F6"/>
    <w:rsid w:val="00527916"/>
    <w:rsid w:val="00543884"/>
    <w:rsid w:val="00562C1B"/>
    <w:rsid w:val="00576BDE"/>
    <w:rsid w:val="00595CA8"/>
    <w:rsid w:val="005A0339"/>
    <w:rsid w:val="005A20B8"/>
    <w:rsid w:val="005B2516"/>
    <w:rsid w:val="005E4CF7"/>
    <w:rsid w:val="005E6FA8"/>
    <w:rsid w:val="005F222B"/>
    <w:rsid w:val="006016FB"/>
    <w:rsid w:val="00616AFF"/>
    <w:rsid w:val="006277BA"/>
    <w:rsid w:val="006662D2"/>
    <w:rsid w:val="00683A19"/>
    <w:rsid w:val="006863EE"/>
    <w:rsid w:val="00687CFB"/>
    <w:rsid w:val="00696B6E"/>
    <w:rsid w:val="006A5F0E"/>
    <w:rsid w:val="006C28FD"/>
    <w:rsid w:val="006D0A6F"/>
    <w:rsid w:val="006E733C"/>
    <w:rsid w:val="006F7491"/>
    <w:rsid w:val="0071405B"/>
    <w:rsid w:val="007208B7"/>
    <w:rsid w:val="00722FED"/>
    <w:rsid w:val="00743D43"/>
    <w:rsid w:val="00754276"/>
    <w:rsid w:val="007718C6"/>
    <w:rsid w:val="00773B83"/>
    <w:rsid w:val="00786FBF"/>
    <w:rsid w:val="007972F7"/>
    <w:rsid w:val="007B62DA"/>
    <w:rsid w:val="007C662B"/>
    <w:rsid w:val="0080395D"/>
    <w:rsid w:val="008045C5"/>
    <w:rsid w:val="00810229"/>
    <w:rsid w:val="00815C77"/>
    <w:rsid w:val="00827E08"/>
    <w:rsid w:val="00835B5B"/>
    <w:rsid w:val="00835F7E"/>
    <w:rsid w:val="008650DF"/>
    <w:rsid w:val="00866BB6"/>
    <w:rsid w:val="00872D54"/>
    <w:rsid w:val="00874321"/>
    <w:rsid w:val="00874A8F"/>
    <w:rsid w:val="008947C2"/>
    <w:rsid w:val="008966B1"/>
    <w:rsid w:val="008C5BB3"/>
    <w:rsid w:val="008D019C"/>
    <w:rsid w:val="008E66B9"/>
    <w:rsid w:val="00906199"/>
    <w:rsid w:val="00916B40"/>
    <w:rsid w:val="00953787"/>
    <w:rsid w:val="009B03CB"/>
    <w:rsid w:val="009C012E"/>
    <w:rsid w:val="009E3240"/>
    <w:rsid w:val="009E56EE"/>
    <w:rsid w:val="009E70CA"/>
    <w:rsid w:val="009F4667"/>
    <w:rsid w:val="00A01473"/>
    <w:rsid w:val="00A11A69"/>
    <w:rsid w:val="00A30D9B"/>
    <w:rsid w:val="00A31B70"/>
    <w:rsid w:val="00A53496"/>
    <w:rsid w:val="00A648C4"/>
    <w:rsid w:val="00A67BED"/>
    <w:rsid w:val="00A8592D"/>
    <w:rsid w:val="00A87ACC"/>
    <w:rsid w:val="00AA013F"/>
    <w:rsid w:val="00AA647C"/>
    <w:rsid w:val="00AB58A8"/>
    <w:rsid w:val="00AD71C9"/>
    <w:rsid w:val="00AE635E"/>
    <w:rsid w:val="00AF4DE6"/>
    <w:rsid w:val="00B0044D"/>
    <w:rsid w:val="00B17E14"/>
    <w:rsid w:val="00B22AAE"/>
    <w:rsid w:val="00B339C6"/>
    <w:rsid w:val="00B346A9"/>
    <w:rsid w:val="00B35DB9"/>
    <w:rsid w:val="00B710FE"/>
    <w:rsid w:val="00B816B4"/>
    <w:rsid w:val="00B86B98"/>
    <w:rsid w:val="00BA66C3"/>
    <w:rsid w:val="00BA6D0B"/>
    <w:rsid w:val="00BF28C7"/>
    <w:rsid w:val="00C2331E"/>
    <w:rsid w:val="00C23B06"/>
    <w:rsid w:val="00C62438"/>
    <w:rsid w:val="00C704B1"/>
    <w:rsid w:val="00C7643E"/>
    <w:rsid w:val="00CB156B"/>
    <w:rsid w:val="00CB16D2"/>
    <w:rsid w:val="00CD05DC"/>
    <w:rsid w:val="00CD5B0D"/>
    <w:rsid w:val="00CE3B7E"/>
    <w:rsid w:val="00CF587A"/>
    <w:rsid w:val="00D03F0D"/>
    <w:rsid w:val="00D2224A"/>
    <w:rsid w:val="00D27101"/>
    <w:rsid w:val="00D3030B"/>
    <w:rsid w:val="00D32745"/>
    <w:rsid w:val="00D4754D"/>
    <w:rsid w:val="00DA2090"/>
    <w:rsid w:val="00DB3723"/>
    <w:rsid w:val="00DB78D9"/>
    <w:rsid w:val="00DC1831"/>
    <w:rsid w:val="00DE638E"/>
    <w:rsid w:val="00DF166C"/>
    <w:rsid w:val="00DF24E6"/>
    <w:rsid w:val="00DF2EDC"/>
    <w:rsid w:val="00E115FA"/>
    <w:rsid w:val="00E15CF2"/>
    <w:rsid w:val="00E3286D"/>
    <w:rsid w:val="00E3587E"/>
    <w:rsid w:val="00E413DD"/>
    <w:rsid w:val="00E45A9E"/>
    <w:rsid w:val="00E46BB2"/>
    <w:rsid w:val="00EC191B"/>
    <w:rsid w:val="00ED54B3"/>
    <w:rsid w:val="00EE1C30"/>
    <w:rsid w:val="00F202FE"/>
    <w:rsid w:val="00F300E6"/>
    <w:rsid w:val="00F35289"/>
    <w:rsid w:val="00F40180"/>
    <w:rsid w:val="00F40C5A"/>
    <w:rsid w:val="00F53FDC"/>
    <w:rsid w:val="00F61564"/>
    <w:rsid w:val="00F86000"/>
    <w:rsid w:val="00FA0494"/>
    <w:rsid w:val="00FA3EB3"/>
    <w:rsid w:val="00FA62AB"/>
    <w:rsid w:val="00FB0BD2"/>
    <w:rsid w:val="00FB155A"/>
    <w:rsid w:val="00FB729C"/>
    <w:rsid w:val="00FD35A6"/>
    <w:rsid w:val="00FD5456"/>
    <w:rsid w:val="00FE4862"/>
    <w:rsid w:val="00FE52E7"/>
    <w:rsid w:val="00FF2409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5107E"/>
  <w15:chartTrackingRefBased/>
  <w15:docId w15:val="{8F7D4EBA-6A8F-4561-AFF4-3BB06095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1B5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B16D2"/>
  </w:style>
  <w:style w:type="paragraph" w:styleId="Piedepgina">
    <w:name w:val="footer"/>
    <w:basedOn w:val="Normal"/>
    <w:link w:val="Piedepgina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semiHidden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Web"/>
    <w:next w:val="Normal"/>
    <w:link w:val="TtuloCar"/>
    <w:uiPriority w:val="10"/>
    <w:qFormat/>
    <w:rsid w:val="00BA6D0B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44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BA6D0B"/>
    <w:rPr>
      <w:rFonts w:ascii="Constantia" w:eastAsia="Times New Roman" w:hAnsi="Constantia" w:cs="Times New Roman"/>
      <w:b/>
      <w:bCs/>
      <w:color w:val="FFFFFF"/>
      <w:sz w:val="44"/>
      <w:szCs w:val="6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3286D"/>
    <w:rPr>
      <w:color w:val="808080"/>
    </w:rPr>
  </w:style>
  <w:style w:type="paragraph" w:styleId="Listaconnmeros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nfasis">
    <w:name w:val="Emphasis"/>
    <w:basedOn w:val="Fuentedeprrafopredeter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Campo">
    <w:name w:val="Campo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Firma">
    <w:name w:val="Signature"/>
    <w:basedOn w:val="Normal"/>
    <w:link w:val="FirmaC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FirmaCar">
    <w:name w:val="Firma Car"/>
    <w:basedOn w:val="Fuentedeprrafopredeter"/>
    <w:link w:val="Firma"/>
    <w:uiPriority w:val="99"/>
    <w:rsid w:val="00CB16D2"/>
    <w:rPr>
      <w:sz w:val="18"/>
    </w:rPr>
  </w:style>
  <w:style w:type="paragraph" w:styleId="Sinespaciado">
    <w:name w:val="No Spacing"/>
    <w:uiPriority w:val="1"/>
    <w:qFormat/>
    <w:rsid w:val="00696B6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Etiquetas">
    <w:name w:val="Etiquetas"/>
    <w:basedOn w:val="Normal"/>
    <w:qFormat/>
    <w:rsid w:val="00FD35A6"/>
    <w:pPr>
      <w:spacing w:after="0"/>
    </w:pPr>
    <w:rPr>
      <w:sz w:val="18"/>
    </w:rPr>
  </w:style>
  <w:style w:type="table" w:customStyle="1" w:styleId="Horariodeatencin">
    <w:name w:val="Horario de atención"/>
    <w:basedOn w:val="Tabla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3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BA7"/>
    <w:rPr>
      <w:rFonts w:ascii="Segoe UI" w:hAnsi="Segoe UI" w:cs="Segoe UI"/>
      <w:sz w:val="18"/>
      <w:szCs w:val="18"/>
    </w:rPr>
  </w:style>
  <w:style w:type="table" w:customStyle="1" w:styleId="Tabladefactura">
    <w:name w:val="Tabla de factura"/>
    <w:basedOn w:val="Tablanormal"/>
    <w:uiPriority w:val="99"/>
    <w:rsid w:val="008966B1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20"/>
      <w:lang w:eastAsia="ja-JP"/>
    </w:rPr>
    <w:tblPr>
      <w:tblBorders>
        <w:top w:val="single" w:sz="4" w:space="0" w:color="F7F5E6" w:themeColor="accent1"/>
        <w:left w:val="single" w:sz="4" w:space="0" w:color="F7F5E6" w:themeColor="accent1"/>
        <w:bottom w:val="single" w:sz="4" w:space="0" w:color="F7F5E6" w:themeColor="accent1"/>
        <w:right w:val="single" w:sz="4" w:space="0" w:color="F7F5E6" w:themeColor="accent1"/>
        <w:insideH w:val="single" w:sz="4" w:space="0" w:color="F7F5E6" w:themeColor="accent1"/>
        <w:insideV w:val="single" w:sz="4" w:space="0" w:color="F7F5E6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FDFDF9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FAF8EF" w:themeFill="accent1" w:themeFillTint="99"/>
      </w:tcPr>
    </w:tblStylePr>
  </w:style>
  <w:style w:type="paragraph" w:customStyle="1" w:styleId="Encabezadodeformulario">
    <w:name w:val="Encabezado de formulario"/>
    <w:basedOn w:val="Normal"/>
    <w:uiPriority w:val="2"/>
    <w:qFormat/>
    <w:rsid w:val="008966B1"/>
    <w:pPr>
      <w:spacing w:after="120" w:line="240" w:lineRule="auto"/>
    </w:pPr>
    <w:rPr>
      <w:rFonts w:eastAsiaTheme="minorEastAsia"/>
      <w:b/>
      <w:bCs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paragraph" w:customStyle="1" w:styleId="Textodeformulario">
    <w:name w:val="Texto de formulario"/>
    <w:basedOn w:val="Normal"/>
    <w:uiPriority w:val="2"/>
    <w:qFormat/>
    <w:rsid w:val="008966B1"/>
    <w:pPr>
      <w:spacing w:after="120" w:line="240" w:lineRule="auto"/>
      <w:contextualSpacing/>
    </w:pPr>
    <w:rPr>
      <w:rFonts w:eastAsiaTheme="minorEastAsia"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table" w:styleId="Tablaconcuadrcula4-nfasis3">
    <w:name w:val="Grid Table 4 Accent 3"/>
    <w:basedOn w:val="Tablanormal"/>
    <w:uiPriority w:val="49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92A0C0" w:themeColor="accent3" w:themeTint="99"/>
        <w:left w:val="single" w:sz="4" w:space="0" w:color="92A0C0" w:themeColor="accent3" w:themeTint="99"/>
        <w:bottom w:val="single" w:sz="4" w:space="0" w:color="92A0C0" w:themeColor="accent3" w:themeTint="99"/>
        <w:right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2658F" w:themeColor="accent3"/>
          <w:left w:val="single" w:sz="4" w:space="0" w:color="52658F" w:themeColor="accent3"/>
          <w:bottom w:val="single" w:sz="4" w:space="0" w:color="52658F" w:themeColor="accent3"/>
          <w:right w:val="single" w:sz="4" w:space="0" w:color="52658F" w:themeColor="accent3"/>
          <w:insideH w:val="nil"/>
          <w:insideV w:val="nil"/>
        </w:tcBorders>
        <w:shd w:val="clear" w:color="auto" w:fill="52658F" w:themeFill="accent3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B6C0D5" w:themeColor="accent3" w:themeTint="66"/>
        <w:left w:val="single" w:sz="4" w:space="0" w:color="B6C0D5" w:themeColor="accent3" w:themeTint="66"/>
        <w:bottom w:val="single" w:sz="4" w:space="0" w:color="B6C0D5" w:themeColor="accent3" w:themeTint="66"/>
        <w:right w:val="single" w:sz="4" w:space="0" w:color="B6C0D5" w:themeColor="accent3" w:themeTint="66"/>
        <w:insideH w:val="single" w:sz="4" w:space="0" w:color="B6C0D5" w:themeColor="accent3" w:themeTint="66"/>
        <w:insideV w:val="single" w:sz="4" w:space="0" w:color="B6C0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2A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A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F615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300E6"/>
    <w:pPr>
      <w:spacing w:after="0" w:line="240" w:lineRule="auto"/>
    </w:pPr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5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berly\AppData\Roaming\Microsoft\Templates\Formulario%20de%20actualizaci&#243;n%20de%20pr&#225;ctica%20en%20el%20sector%20de%20asistencia%20m&#233;d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34F40E575E84CF19EC21F4A51C2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B4C76-181D-4C40-8291-07C8196971B2}"/>
      </w:docPartPr>
      <w:docPartBody>
        <w:p w:rsidR="004870AA" w:rsidRDefault="004870AA" w:rsidP="00543884">
          <w:pPr>
            <w:jc w:val="both"/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 xml:space="preserve">El siguiente formulario corresponde a </w:t>
          </w:r>
          <w:r w:rsidRPr="00543884">
            <w:rPr>
              <w:rFonts w:ascii="Calibri" w:hAnsi="Calibri" w:cs="Calibri"/>
            </w:rPr>
            <w:t>las d</w:t>
          </w:r>
          <w:r w:rsidRPr="00543884">
            <w:rPr>
              <w:rFonts w:ascii="Calibri" w:hAnsi="Calibri" w:cs="Calibri"/>
              <w:lang w:val="es-ES"/>
            </w:rPr>
            <w:t xml:space="preserve">enuncias relacionadas </w:t>
          </w:r>
          <w:r>
            <w:rPr>
              <w:rFonts w:ascii="Calibri" w:hAnsi="Calibri" w:cs="Calibri"/>
              <w:lang w:val="es-ES"/>
            </w:rPr>
            <w:t xml:space="preserve">con aquellos </w:t>
          </w:r>
          <w:r w:rsidRPr="00D32745">
            <w:rPr>
              <w:rFonts w:ascii="Calibri" w:hAnsi="Calibri" w:cs="Calibri"/>
            </w:rPr>
            <w:t>productos</w:t>
          </w:r>
          <w:r>
            <w:rPr>
              <w:rFonts w:ascii="Calibri" w:hAnsi="Calibri" w:cs="Calibri"/>
            </w:rPr>
            <w:t xml:space="preserve"> de tabaco y sus derivados, </w:t>
          </w:r>
          <w:r w:rsidRPr="001C133D">
            <w:rPr>
              <w:rFonts w:ascii="Calibri" w:hAnsi="Calibri" w:cs="Calibri"/>
            </w:rPr>
            <w:t xml:space="preserve"> Sistemas Electrónicos de Administración de Nicotina (SEAN) y Sistemas Similares sin Nicotina (SSSN), así como los dispositivos electrónicos que utilizan tabaco calentado y tecnologías similares, incluyendo el líquido para su uso</w:t>
          </w:r>
          <w:r w:rsidRPr="00D32745">
            <w:rPr>
              <w:rFonts w:ascii="Calibri" w:hAnsi="Calibri" w:cs="Calibri"/>
            </w:rPr>
            <w:t>.</w:t>
          </w:r>
        </w:p>
        <w:p w:rsidR="004870AA" w:rsidRPr="00543884" w:rsidRDefault="004870AA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:rsidR="004870AA" w:rsidRDefault="004870AA" w:rsidP="004870AA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543884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54388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543884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543884">
            <w:rPr>
              <w:rFonts w:ascii="Calibri" w:hAnsi="Calibri" w:cs="Calibri"/>
              <w:lang w:val="es-ES"/>
            </w:rPr>
            <w:t>sus datos personales. En este caso</w:t>
          </w:r>
          <w:r w:rsidRPr="00AD71C9">
            <w:rPr>
              <w:rFonts w:ascii="Calibri" w:hAnsi="Calibri" w:cs="Calibri"/>
              <w:lang w:val="es-ES"/>
            </w:rPr>
            <w:t xml:space="preserve">, </w:t>
          </w:r>
          <w:r w:rsidRPr="00543884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543884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543884">
            <w:rPr>
              <w:rFonts w:ascii="Calibri" w:hAnsi="Calibri" w:cs="Calibri"/>
            </w:rPr>
            <w:t> </w:t>
          </w:r>
        </w:p>
        <w:p w:rsidR="00591F31" w:rsidRDefault="004870AA" w:rsidP="004870AA">
          <w:pPr>
            <w:pStyle w:val="934F40E575E84CF19EC21F4A51C27A7010"/>
          </w:pPr>
          <w:r w:rsidRPr="004E3C14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4E3C14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4E3C14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4E3C14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4E3C14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4E3C14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 los datos de la denuncia.</w:t>
          </w:r>
          <w:r w:rsidRPr="004E3C14">
            <w:rPr>
              <w:rFonts w:ascii="Calibri" w:hAnsi="Calibri" w:cs="Calibri"/>
            </w:rPr>
            <w:t> </w:t>
          </w:r>
        </w:p>
      </w:docPartBody>
    </w:docPart>
    <w:docPart>
      <w:docPartPr>
        <w:name w:val="4BB14F24E6394785A2D2E6119D74C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A0974-98D2-4B19-B202-951EA6DBD916}"/>
      </w:docPartPr>
      <w:docPartBody>
        <w:p w:rsidR="0062611A" w:rsidRDefault="004870AA" w:rsidP="004870AA">
          <w:pPr>
            <w:pStyle w:val="4BB14F24E6394785A2D2E6119D74C3C410"/>
          </w:pPr>
          <w:r w:rsidRPr="00DE3250">
            <w:rPr>
              <w:rStyle w:val="Textodelmarcadordeposicin"/>
              <w:color w:val="BFBFBF" w:themeColor="background1" w:themeShade="BF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17354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31"/>
    <w:rsid w:val="000008B7"/>
    <w:rsid w:val="000C2416"/>
    <w:rsid w:val="0010587F"/>
    <w:rsid w:val="001439FE"/>
    <w:rsid w:val="001B4D72"/>
    <w:rsid w:val="00204085"/>
    <w:rsid w:val="00221FB8"/>
    <w:rsid w:val="002C7CB8"/>
    <w:rsid w:val="002D0F9C"/>
    <w:rsid w:val="004870AA"/>
    <w:rsid w:val="004A0955"/>
    <w:rsid w:val="00591F31"/>
    <w:rsid w:val="0062611A"/>
    <w:rsid w:val="006277BA"/>
    <w:rsid w:val="006E0B3C"/>
    <w:rsid w:val="006E733C"/>
    <w:rsid w:val="007208B7"/>
    <w:rsid w:val="00736806"/>
    <w:rsid w:val="00765545"/>
    <w:rsid w:val="007B5FBF"/>
    <w:rsid w:val="007E2203"/>
    <w:rsid w:val="00840078"/>
    <w:rsid w:val="0086597C"/>
    <w:rsid w:val="0088192B"/>
    <w:rsid w:val="008947C2"/>
    <w:rsid w:val="008A6257"/>
    <w:rsid w:val="008D019C"/>
    <w:rsid w:val="00B816B4"/>
    <w:rsid w:val="00BA6421"/>
    <w:rsid w:val="00C112B2"/>
    <w:rsid w:val="00D02882"/>
    <w:rsid w:val="00DA05FA"/>
    <w:rsid w:val="00DB78D9"/>
    <w:rsid w:val="00F7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character" w:styleId="Textodelmarcadordeposicin">
    <w:name w:val="Placeholder Text"/>
    <w:basedOn w:val="Fuentedeprrafopredeter"/>
    <w:uiPriority w:val="99"/>
    <w:semiHidden/>
    <w:rsid w:val="004870AA"/>
    <w:rPr>
      <w:color w:val="808080"/>
    </w:rPr>
  </w:style>
  <w:style w:type="table" w:styleId="Tablaconcuadrculaclara">
    <w:name w:val="Grid Table Light"/>
    <w:basedOn w:val="Tablanormal"/>
    <w:uiPriority w:val="40"/>
    <w:rsid w:val="007B5FBF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semiHidden/>
    <w:rsid w:val="0062611A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611A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tulo">
    <w:name w:val="Title"/>
    <w:basedOn w:val="NormalWeb"/>
    <w:next w:val="Normal"/>
    <w:link w:val="TtuloCar"/>
    <w:uiPriority w:val="10"/>
    <w:qFormat/>
    <w:rsid w:val="007E2203"/>
    <w:pPr>
      <w:spacing w:after="0" w:line="560" w:lineRule="exact"/>
    </w:pPr>
    <w:rPr>
      <w:rFonts w:ascii="Constantia" w:eastAsia="Times New Roman" w:hAnsi="Constantia"/>
      <w:b/>
      <w:bCs/>
      <w:color w:val="FFFFFF"/>
      <w:kern w:val="0"/>
      <w:sz w:val="44"/>
      <w:szCs w:val="60"/>
      <w:lang w:eastAsia="en-U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7E2203"/>
    <w:rPr>
      <w:rFonts w:ascii="Constantia" w:eastAsia="Times New Roman" w:hAnsi="Constantia" w:cs="Times New Roman"/>
      <w:b/>
      <w:bCs/>
      <w:color w:val="FFFFFF"/>
      <w:kern w:val="0"/>
      <w:sz w:val="44"/>
      <w:szCs w:val="6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2203"/>
    <w:rPr>
      <w:rFonts w:ascii="Times New Roman" w:hAnsi="Times New Roman" w:cs="Times New Roman"/>
    </w:rPr>
  </w:style>
  <w:style w:type="paragraph" w:styleId="Sinespaciado">
    <w:name w:val="No Spacing"/>
    <w:uiPriority w:val="1"/>
    <w:qFormat/>
    <w:rsid w:val="0062611A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</w:style>
  <w:style w:type="table" w:customStyle="1" w:styleId="Horariodeatencin">
    <w:name w:val="Horario de atención"/>
    <w:basedOn w:val="Tablanormal"/>
    <w:uiPriority w:val="99"/>
    <w:rsid w:val="00D02882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table" w:customStyle="1" w:styleId="Tabladefactura">
    <w:name w:val="Tabla de factura"/>
    <w:basedOn w:val="Tablanormal"/>
    <w:uiPriority w:val="99"/>
    <w:rsid w:val="007B5FBF"/>
    <w:pPr>
      <w:spacing w:before="120" w:after="120" w:line="240" w:lineRule="auto"/>
    </w:pPr>
    <w:rPr>
      <w:color w:val="404040" w:themeColor="text1" w:themeTint="BF"/>
      <w:kern w:val="0"/>
      <w:sz w:val="18"/>
      <w:szCs w:val="20"/>
      <w:lang w:val="es-ES" w:eastAsia="ja-JP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C1E4F5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45B0E1" w:themeFill="accent1" w:themeFillTint="99"/>
      </w:tcPr>
    </w:tblStylePr>
  </w:style>
  <w:style w:type="table" w:styleId="Tablaconcuadrcula4-nfasis3">
    <w:name w:val="Grid Table 4 Accent 3"/>
    <w:basedOn w:val="Tablanormal"/>
    <w:uiPriority w:val="49"/>
    <w:rsid w:val="008A6257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styleId="Revisin">
    <w:name w:val="Revision"/>
    <w:hidden/>
    <w:uiPriority w:val="99"/>
    <w:semiHidden/>
    <w:rsid w:val="00D02882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FBF"/>
    <w:pPr>
      <w:spacing w:after="0" w:line="240" w:lineRule="auto"/>
    </w:pPr>
    <w:rPr>
      <w:rFonts w:ascii="Segoe UI" w:eastAsiaTheme="minorHAnsi" w:hAnsi="Segoe UI" w:cs="Segoe UI"/>
      <w:kern w:val="0"/>
      <w:sz w:val="18"/>
      <w:szCs w:val="18"/>
      <w:lang w:eastAsia="en-U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5FBF"/>
    <w:rPr>
      <w:rFonts w:ascii="Segoe UI" w:eastAsiaTheme="minorHAnsi" w:hAnsi="Segoe UI" w:cs="Segoe UI"/>
      <w:kern w:val="0"/>
      <w:sz w:val="18"/>
      <w:szCs w:val="18"/>
      <w:lang w:eastAsia="en-US"/>
      <w14:ligatures w14:val="none"/>
    </w:rPr>
  </w:style>
  <w:style w:type="paragraph" w:styleId="Firma">
    <w:name w:val="Signature"/>
    <w:basedOn w:val="Normal"/>
    <w:link w:val="FirmaCar"/>
    <w:uiPriority w:val="99"/>
    <w:rsid w:val="007B5FBF"/>
    <w:pPr>
      <w:spacing w:after="0" w:line="240" w:lineRule="auto"/>
      <w:ind w:left="4320"/>
      <w:jc w:val="right"/>
    </w:pPr>
    <w:rPr>
      <w:rFonts w:eastAsiaTheme="minorHAnsi"/>
      <w:kern w:val="0"/>
      <w:sz w:val="18"/>
      <w:szCs w:val="22"/>
      <w:lang w:eastAsia="en-US"/>
      <w14:ligatures w14:val="none"/>
    </w:rPr>
  </w:style>
  <w:style w:type="character" w:customStyle="1" w:styleId="FirmaCar">
    <w:name w:val="Firma Car"/>
    <w:basedOn w:val="Fuentedeprrafopredeter"/>
    <w:link w:val="Firma"/>
    <w:uiPriority w:val="99"/>
    <w:rsid w:val="007B5FBF"/>
    <w:rPr>
      <w:rFonts w:eastAsiaTheme="minorHAnsi"/>
      <w:kern w:val="0"/>
      <w:sz w:val="18"/>
      <w:szCs w:val="22"/>
      <w:lang w:eastAsia="en-US"/>
      <w14:ligatures w14:val="none"/>
    </w:rPr>
  </w:style>
  <w:style w:type="paragraph" w:customStyle="1" w:styleId="934F40E575E84CF19EC21F4A51C27A7010">
    <w:name w:val="934F40E575E84CF19EC21F4A51C27A7010"/>
    <w:rsid w:val="004870AA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BB14F24E6394785A2D2E6119D74C3C410">
    <w:name w:val="4BB14F24E6394785A2D2E6119D74C3C410"/>
    <w:rsid w:val="004870AA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69B5BFA7C42E47B1C5CABA7765BE27" ma:contentTypeVersion="4" ma:contentTypeDescription="Crear nuevo documento." ma:contentTypeScope="" ma:versionID="b0fc5743977bd9f36b42be18aa78f2cf">
  <xsd:schema xmlns:xsd="http://www.w3.org/2001/XMLSchema" xmlns:xs="http://www.w3.org/2001/XMLSchema" xmlns:p="http://schemas.microsoft.com/office/2006/metadata/properties" xmlns:ns2="8ff90103-9075-4fbf-b69f-4e9e42937d05" targetNamespace="http://schemas.microsoft.com/office/2006/metadata/properties" ma:root="true" ma:fieldsID="5761c75741a8ad05cddc2cdb030b54a7" ns2:_="">
    <xsd:import namespace="8ff90103-9075-4fbf-b69f-4e9e42937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90103-9075-4fbf-b69f-4e9e42937d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DA4048-758F-429C-8250-F7AE5893C0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D373B-0576-4E44-A284-0B50CBA69F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12AAEC-9AC4-494E-B4C5-2BE28DA2D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90103-9075-4fbf-b69f-4e9e42937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actualización de práctica en el sector de asistencia médica</Template>
  <TotalTime>19</TotalTime>
  <Pages>3</Pages>
  <Words>812</Words>
  <Characters>4717</Characters>
  <Application>Microsoft Office Word</Application>
  <DocSecurity>0</DocSecurity>
  <Lines>226</Lines>
  <Paragraphs>120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</dc:creator>
  <cp:keywords/>
  <dc:description/>
  <cp:lastModifiedBy>Diana Vindas Corrales</cp:lastModifiedBy>
  <cp:revision>5</cp:revision>
  <dcterms:created xsi:type="dcterms:W3CDTF">2025-12-15T16:54:00Z</dcterms:created>
  <dcterms:modified xsi:type="dcterms:W3CDTF">2026-01-14T17:08:00Z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0x0101009869B5BFA7C42E47B1C5CABA7765BE27</vt:lpwstr>
  </property>
</Properties>
</file>