
<file path=[Content_Types].xml><?xml version="1.0" encoding="utf-8"?>
<Types xmlns="http://schemas.openxmlformats.org/package/2006/content-types">
  <Default Extension="bin" ContentType="application/vnd.ms-office.vbaPro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AB5DA" w14:textId="77777777" w:rsidR="00AE2F6C" w:rsidRDefault="00AE2F6C" w:rsidP="00AE2F6C">
      <w:pPr>
        <w:pStyle w:val="Ttulo1"/>
        <w:spacing w:before="0"/>
        <w:jc w:val="center"/>
        <w:rPr>
          <w:rFonts w:ascii="Constantia" w:eastAsia="Times New Roman" w:hAnsi="Constantia" w:cs="Times New Roman"/>
          <w:bCs/>
          <w:color w:val="014691"/>
          <w:u w:val="single"/>
          <w:lang w:bidi="es-MX"/>
        </w:rPr>
      </w:pPr>
    </w:p>
    <w:p w14:paraId="4432A5DC" w14:textId="77777777" w:rsidR="00596928" w:rsidRDefault="00835B5B" w:rsidP="00AE2F6C">
      <w:pPr>
        <w:pStyle w:val="Ttulo1"/>
        <w:spacing w:before="0"/>
        <w:jc w:val="center"/>
        <w:rPr>
          <w:rFonts w:ascii="Constantia" w:eastAsia="Times New Roman" w:hAnsi="Constantia" w:cs="Times New Roman"/>
          <w:bCs/>
          <w:color w:val="014691"/>
          <w:u w:val="single"/>
          <w:lang w:bidi="es-MX"/>
        </w:rPr>
      </w:pPr>
      <w:bookmarkStart w:id="0" w:name="_Hlk216767485"/>
      <w:r w:rsidRPr="001107BF">
        <w:rPr>
          <w:rFonts w:ascii="Constantia" w:eastAsia="Times New Roman" w:hAnsi="Constantia" w:cs="Times New Roman"/>
          <w:bCs/>
          <w:color w:val="014691"/>
          <w:u w:val="single"/>
          <w:lang w:bidi="es-MX"/>
        </w:rPr>
        <w:t xml:space="preserve">Formulario de denuncias </w:t>
      </w:r>
      <w:r w:rsidR="00596928" w:rsidRPr="00596928">
        <w:rPr>
          <w:rFonts w:ascii="Constantia" w:eastAsia="Times New Roman" w:hAnsi="Constantia" w:cs="Times New Roman"/>
          <w:bCs/>
          <w:color w:val="014691"/>
          <w:u w:val="single"/>
          <w:lang w:bidi="es-MX"/>
        </w:rPr>
        <w:t xml:space="preserve">Auditoria General </w:t>
      </w:r>
      <w:r w:rsidR="00596928">
        <w:rPr>
          <w:rFonts w:ascii="Constantia" w:eastAsia="Times New Roman" w:hAnsi="Constantia" w:cs="Times New Roman"/>
          <w:bCs/>
          <w:color w:val="014691"/>
          <w:u w:val="single"/>
          <w:lang w:bidi="es-MX"/>
        </w:rPr>
        <w:t>d</w:t>
      </w:r>
      <w:r w:rsidR="00596928" w:rsidRPr="00596928">
        <w:rPr>
          <w:rFonts w:ascii="Constantia" w:eastAsia="Times New Roman" w:hAnsi="Constantia" w:cs="Times New Roman"/>
          <w:bCs/>
          <w:color w:val="014691"/>
          <w:u w:val="single"/>
          <w:lang w:bidi="es-MX"/>
        </w:rPr>
        <w:t xml:space="preserve">e Servicios </w:t>
      </w:r>
    </w:p>
    <w:p w14:paraId="6CEF2ECF" w14:textId="7182DBAE" w:rsidR="00AE2F6C" w:rsidRDefault="00596928" w:rsidP="00AE2F6C">
      <w:pPr>
        <w:pStyle w:val="Ttulo1"/>
        <w:spacing w:before="0"/>
        <w:jc w:val="center"/>
        <w:rPr>
          <w:rFonts w:ascii="Constantia" w:eastAsia="Times New Roman" w:hAnsi="Constantia" w:cs="Times New Roman"/>
          <w:bCs/>
          <w:color w:val="014691"/>
          <w:u w:val="single"/>
          <w:lang w:bidi="es-MX"/>
        </w:rPr>
      </w:pPr>
      <w:r>
        <w:rPr>
          <w:rFonts w:ascii="Constantia" w:eastAsia="Times New Roman" w:hAnsi="Constantia" w:cs="Times New Roman"/>
          <w:bCs/>
          <w:color w:val="014691"/>
          <w:u w:val="single"/>
          <w:lang w:bidi="es-MX"/>
        </w:rPr>
        <w:t>d</w:t>
      </w:r>
      <w:r w:rsidRPr="00596928">
        <w:rPr>
          <w:rFonts w:ascii="Constantia" w:eastAsia="Times New Roman" w:hAnsi="Constantia" w:cs="Times New Roman"/>
          <w:bCs/>
          <w:color w:val="014691"/>
          <w:u w:val="single"/>
          <w:lang w:bidi="es-MX"/>
        </w:rPr>
        <w:t>e Salud</w:t>
      </w:r>
      <w:r w:rsidRPr="00AE2F6C">
        <w:rPr>
          <w:rFonts w:ascii="Constantia" w:eastAsia="Times New Roman" w:hAnsi="Constantia" w:cs="Times New Roman"/>
          <w:bCs/>
          <w:color w:val="014691"/>
          <w:u w:val="single"/>
          <w:lang w:bidi="es-MX"/>
        </w:rPr>
        <w:t xml:space="preserve"> </w:t>
      </w:r>
      <w:r>
        <w:rPr>
          <w:rFonts w:ascii="Constantia" w:eastAsia="Times New Roman" w:hAnsi="Constantia" w:cs="Times New Roman"/>
          <w:bCs/>
          <w:color w:val="014691"/>
          <w:u w:val="single"/>
          <w:lang w:bidi="es-MX"/>
        </w:rPr>
        <w:t>(DGSS)</w:t>
      </w:r>
      <w:r w:rsidRPr="00AE2F6C">
        <w:rPr>
          <w:rFonts w:ascii="Constantia" w:eastAsia="Times New Roman" w:hAnsi="Constantia" w:cs="Times New Roman"/>
          <w:bCs/>
          <w:color w:val="014691"/>
          <w:u w:val="single"/>
          <w:lang w:bidi="es-MX"/>
        </w:rPr>
        <w:t xml:space="preserve">    </w:t>
      </w:r>
    </w:p>
    <w:p w14:paraId="7698C620" w14:textId="187573FB" w:rsidR="00835B5B" w:rsidRPr="001107BF" w:rsidRDefault="00AE2F6C" w:rsidP="00AE2F6C">
      <w:pPr>
        <w:pStyle w:val="Ttulo1"/>
        <w:spacing w:before="0"/>
        <w:jc w:val="center"/>
        <w:rPr>
          <w:rFonts w:ascii="Constantia" w:eastAsia="Times New Roman" w:hAnsi="Constantia" w:cs="Times New Roman"/>
          <w:bCs/>
          <w:color w:val="014691"/>
          <w:sz w:val="40"/>
          <w:szCs w:val="40"/>
          <w:u w:val="single"/>
          <w:lang w:bidi="es-MX"/>
        </w:rPr>
      </w:pPr>
      <w:r w:rsidRPr="00AE2F6C">
        <w:rPr>
          <w:rFonts w:ascii="Constantia" w:eastAsia="Times New Roman" w:hAnsi="Constantia" w:cs="Times New Roman"/>
          <w:bCs/>
          <w:color w:val="014691"/>
          <w:u w:val="single"/>
          <w:lang w:bidi="es-MX"/>
        </w:rPr>
        <w:t xml:space="preserve">  </w:t>
      </w:r>
    </w:p>
    <w:sdt>
      <w:sdtPr>
        <w:rPr>
          <w:rFonts w:ascii="Calibri" w:hAnsi="Calibri" w:cs="Calibri"/>
        </w:rPr>
        <w:id w:val="624273397"/>
        <w:placeholder>
          <w:docPart w:val="934F40E575E84CF19EC21F4A51C27A70"/>
        </w:placeholder>
        <w:temporary/>
        <w:showingPlcHdr/>
        <w15:appearance w15:val="hidden"/>
      </w:sdtPr>
      <w:sdtEndPr/>
      <w:sdtContent>
        <w:p w14:paraId="15EB5BC2" w14:textId="2A40E6FB" w:rsidR="00543884" w:rsidRDefault="00D3030B" w:rsidP="00543884">
          <w:pPr>
            <w:jc w:val="both"/>
            <w:rPr>
              <w:rFonts w:ascii="Calibri" w:hAnsi="Calibri" w:cs="Calibri"/>
            </w:rPr>
          </w:pPr>
          <w:r>
            <w:rPr>
              <w:rFonts w:ascii="Calibri" w:hAnsi="Calibri" w:cs="Calibri"/>
            </w:rPr>
            <w:t>El siguiente formulario corresponde a</w:t>
          </w:r>
          <w:r w:rsidR="00543884">
            <w:rPr>
              <w:rFonts w:ascii="Calibri" w:hAnsi="Calibri" w:cs="Calibri"/>
            </w:rPr>
            <w:t xml:space="preserve"> </w:t>
          </w:r>
          <w:r w:rsidR="00543884" w:rsidRPr="00543884">
            <w:rPr>
              <w:rFonts w:ascii="Calibri" w:hAnsi="Calibri" w:cs="Calibri"/>
            </w:rPr>
            <w:t>las d</w:t>
          </w:r>
          <w:r w:rsidR="00543884" w:rsidRPr="00543884">
            <w:rPr>
              <w:rFonts w:ascii="Calibri" w:hAnsi="Calibri" w:cs="Calibri"/>
              <w:lang w:val="es-ES"/>
            </w:rPr>
            <w:t xml:space="preserve">enuncias relacionadas </w:t>
          </w:r>
          <w:r w:rsidR="00F40A9F">
            <w:rPr>
              <w:rFonts w:ascii="Calibri" w:hAnsi="Calibri" w:cs="Calibri"/>
              <w:lang w:val="es-ES"/>
            </w:rPr>
            <w:t xml:space="preserve">con </w:t>
          </w:r>
          <w:r w:rsidR="00F40A9F" w:rsidRPr="00F40A9F">
            <w:rPr>
              <w:rFonts w:ascii="Calibri" w:hAnsi="Calibri" w:cs="Calibri"/>
              <w:lang w:val="es-ES"/>
            </w:rPr>
            <w:t>La Auditoría General de Servicios de Salud, fue creada mediante la Ley N°8239 Derechos y Deberes de las Personas Usuarias de los Servicios de Salud Públicos y Privados,  como órgano de desconcentración máxima del Ministerio de Salud. Esta Auditoría tiene como objeto tutelar los derechos y las obligaciones de las personas usuarias los servicios de salud públicos y privados, establecidos en el territorio nacional.</w:t>
          </w:r>
        </w:p>
        <w:p w14:paraId="6CC0A2C7" w14:textId="52C21E22" w:rsidR="00543884" w:rsidRPr="00543884" w:rsidRDefault="00543884" w:rsidP="00543884">
          <w:pPr>
            <w:spacing w:after="0"/>
            <w:ind w:left="360" w:hanging="360"/>
            <w:jc w:val="both"/>
            <w:rPr>
              <w:rFonts w:ascii="Calibri" w:hAnsi="Calibri" w:cs="Calibri"/>
            </w:rPr>
          </w:pPr>
          <w:r w:rsidRPr="00543884">
            <w:rPr>
              <w:rFonts w:ascii="Calibri" w:hAnsi="Calibri" w:cs="Calibri"/>
              <w:lang w:val="es-ES"/>
            </w:rPr>
            <w:t xml:space="preserve">Es importante que tenga en cuenta como puede tramitar su denuncia: </w:t>
          </w:r>
        </w:p>
        <w:p w14:paraId="7309F11D" w14:textId="77777777" w:rsidR="00543884" w:rsidRDefault="00543884" w:rsidP="00543884">
          <w:pPr>
            <w:numPr>
              <w:ilvl w:val="0"/>
              <w:numId w:val="10"/>
            </w:numPr>
            <w:spacing w:after="0"/>
            <w:jc w:val="both"/>
            <w:rPr>
              <w:rFonts w:ascii="Calibri" w:hAnsi="Calibri" w:cs="Calibri"/>
            </w:rPr>
          </w:pPr>
          <w:r w:rsidRPr="00543884">
            <w:rPr>
              <w:rFonts w:ascii="Calibri" w:hAnsi="Calibri" w:cs="Calibri"/>
              <w:b/>
              <w:bCs/>
              <w:lang w:val="es-ES"/>
            </w:rPr>
            <w:t>Denuncia anónima</w:t>
          </w:r>
          <w:r w:rsidRPr="00543884">
            <w:rPr>
              <w:rFonts w:ascii="Calibri" w:hAnsi="Calibri" w:cs="Calibri"/>
              <w:lang w:val="es-ES"/>
            </w:rPr>
            <w:t xml:space="preserve">: Es la manifestación verbal o escrita, en la cual, el denunciante </w:t>
          </w:r>
          <w:r w:rsidRPr="00543884">
            <w:rPr>
              <w:rFonts w:ascii="Calibri" w:hAnsi="Calibri" w:cs="Calibri"/>
              <w:i/>
              <w:iCs/>
              <w:u w:val="single"/>
              <w:lang w:val="es-ES"/>
            </w:rPr>
            <w:t>no</w:t>
          </w:r>
          <w:r w:rsidRPr="00543884">
            <w:rPr>
              <w:rFonts w:ascii="Calibri" w:hAnsi="Calibri" w:cs="Calibri"/>
              <w:i/>
              <w:iCs/>
              <w:lang w:val="es-ES"/>
            </w:rPr>
            <w:t xml:space="preserve"> </w:t>
          </w:r>
          <w:r w:rsidRPr="00543884">
            <w:rPr>
              <w:rFonts w:ascii="Calibri" w:hAnsi="Calibri" w:cs="Calibri"/>
              <w:i/>
              <w:iCs/>
              <w:u w:val="single"/>
              <w:lang w:val="es-ES"/>
            </w:rPr>
            <w:t>registra</w:t>
          </w:r>
          <w:r w:rsidRPr="00543884">
            <w:rPr>
              <w:rFonts w:ascii="Calibri" w:hAnsi="Calibri" w:cs="Calibri"/>
              <w:i/>
              <w:iCs/>
              <w:lang w:val="es-ES"/>
            </w:rPr>
            <w:t xml:space="preserve"> </w:t>
          </w:r>
          <w:r w:rsidRPr="00543884">
            <w:rPr>
              <w:rFonts w:ascii="Calibri" w:hAnsi="Calibri" w:cs="Calibri"/>
              <w:lang w:val="es-ES"/>
            </w:rPr>
            <w:t>sus datos personales. En este caso</w:t>
          </w:r>
          <w:r w:rsidRPr="00AD71C9">
            <w:rPr>
              <w:rFonts w:ascii="Calibri" w:hAnsi="Calibri" w:cs="Calibri"/>
              <w:lang w:val="es-ES"/>
            </w:rPr>
            <w:t xml:space="preserve">, </w:t>
          </w:r>
          <w:r w:rsidRPr="00543884">
            <w:rPr>
              <w:rFonts w:ascii="Calibri" w:hAnsi="Calibri" w:cs="Calibri"/>
              <w:u w:val="single"/>
              <w:lang w:val="es-ES"/>
            </w:rPr>
            <w:t>el ministerio no le brindará información</w:t>
          </w:r>
          <w:r w:rsidRPr="00543884">
            <w:rPr>
              <w:rFonts w:ascii="Calibri" w:hAnsi="Calibri" w:cs="Calibri"/>
              <w:lang w:val="es-ES"/>
            </w:rPr>
            <w:t xml:space="preserve"> relacionada con la atención de la denuncia.</w:t>
          </w:r>
          <w:r w:rsidRPr="00543884">
            <w:rPr>
              <w:rFonts w:ascii="Calibri" w:hAnsi="Calibri" w:cs="Calibri"/>
            </w:rPr>
            <w:t> </w:t>
          </w:r>
        </w:p>
        <w:p w14:paraId="6C570B57" w14:textId="7C6F9C03" w:rsidR="00131EE2" w:rsidRDefault="00543884" w:rsidP="00131EE2">
          <w:pPr>
            <w:numPr>
              <w:ilvl w:val="0"/>
              <w:numId w:val="10"/>
            </w:numPr>
            <w:spacing w:after="0"/>
            <w:jc w:val="both"/>
            <w:rPr>
              <w:rFonts w:ascii="Calibri" w:hAnsi="Calibri" w:cs="Calibri"/>
            </w:rPr>
          </w:pPr>
          <w:r w:rsidRPr="00543884">
            <w:rPr>
              <w:rFonts w:ascii="Calibri" w:hAnsi="Calibri" w:cs="Calibri"/>
              <w:b/>
              <w:bCs/>
              <w:lang w:val="es-ES"/>
            </w:rPr>
            <w:t>Denuncia confidencial</w:t>
          </w:r>
          <w:r w:rsidRPr="00543884">
            <w:rPr>
              <w:rFonts w:ascii="Calibri" w:hAnsi="Calibri" w:cs="Calibri"/>
              <w:lang w:val="es-ES"/>
            </w:rPr>
            <w:t xml:space="preserve">: Es la manifestación verbal o escrita, en la cual, el denunciante </w:t>
          </w:r>
          <w:r w:rsidRPr="00543884">
            <w:rPr>
              <w:rFonts w:ascii="Calibri" w:hAnsi="Calibri" w:cs="Calibri"/>
              <w:i/>
              <w:iCs/>
              <w:u w:val="single"/>
              <w:lang w:val="es-ES"/>
            </w:rPr>
            <w:t>registra</w:t>
          </w:r>
          <w:r w:rsidRPr="00543884">
            <w:rPr>
              <w:rFonts w:ascii="Calibri" w:hAnsi="Calibri" w:cs="Calibri"/>
              <w:lang w:val="es-ES"/>
            </w:rPr>
            <w:t xml:space="preserve"> sus datos personales. En este caso, </w:t>
          </w:r>
          <w:r w:rsidRPr="00543884">
            <w:rPr>
              <w:rFonts w:ascii="Calibri" w:hAnsi="Calibri" w:cs="Calibri"/>
              <w:u w:val="single"/>
              <w:lang w:val="es-ES"/>
            </w:rPr>
            <w:t>el ministerio podrá brindarle información</w:t>
          </w:r>
          <w:r w:rsidRPr="00543884">
            <w:rPr>
              <w:rFonts w:ascii="Calibri" w:hAnsi="Calibri" w:cs="Calibri"/>
              <w:lang w:val="es-ES"/>
            </w:rPr>
            <w:t xml:space="preserve"> relacionada con la atención de la denuncia, además; la administración asegurará la confidencialidad de</w:t>
          </w:r>
          <w:r w:rsidR="00AA647C">
            <w:rPr>
              <w:rFonts w:ascii="Calibri" w:hAnsi="Calibri" w:cs="Calibri"/>
              <w:lang w:val="es-ES"/>
            </w:rPr>
            <w:t xml:space="preserve"> los datos de la denuncia.</w:t>
          </w:r>
          <w:r w:rsidRPr="00543884">
            <w:rPr>
              <w:rFonts w:ascii="Calibri" w:hAnsi="Calibri" w:cs="Calibri"/>
            </w:rPr>
            <w:t> </w:t>
          </w:r>
        </w:p>
        <w:p w14:paraId="514DDE39" w14:textId="77777777" w:rsidR="001107BF" w:rsidRPr="00131EE2" w:rsidRDefault="00064A93" w:rsidP="001107BF">
          <w:pPr>
            <w:spacing w:after="0"/>
            <w:ind w:left="720"/>
            <w:jc w:val="both"/>
            <w:rPr>
              <w:rFonts w:ascii="Calibri" w:hAnsi="Calibri" w:cs="Calibri"/>
            </w:rPr>
          </w:pPr>
        </w:p>
      </w:sdtContent>
    </w:sdt>
    <w:tbl>
      <w:tblPr>
        <w:tblStyle w:val="Tablaconcuadrcula1clara-nfasis3"/>
        <w:tblpPr w:leftFromText="141" w:rightFromText="141" w:vertAnchor="text" w:horzAnchor="margin" w:tblpXSpec="center" w:tblpY="226"/>
        <w:tblW w:w="0" w:type="auto"/>
        <w:tblLook w:val="04A0" w:firstRow="1" w:lastRow="0" w:firstColumn="1" w:lastColumn="0" w:noHBand="0" w:noVBand="1"/>
      </w:tblPr>
      <w:tblGrid>
        <w:gridCol w:w="3768"/>
        <w:gridCol w:w="3768"/>
      </w:tblGrid>
      <w:tr w:rsidR="008966B1" w:rsidRPr="0044138F" w14:paraId="3094C5D1" w14:textId="77777777" w:rsidTr="00131E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8" w:type="dxa"/>
            <w:shd w:val="clear" w:color="auto" w:fill="F2F2F2" w:themeFill="background1" w:themeFillShade="F2"/>
          </w:tcPr>
          <w:p w14:paraId="3CE21236" w14:textId="16CD0E7C" w:rsidR="008966B1" w:rsidRPr="0044138F" w:rsidRDefault="00D2224A" w:rsidP="00131EE2">
            <w:pPr>
              <w:jc w:val="center"/>
              <w:rPr>
                <w:rFonts w:ascii="Calibri" w:hAnsi="Calibri" w:cs="Calibri"/>
                <w:color w:val="014691"/>
                <w:lang w:bidi="es-MX"/>
              </w:rPr>
            </w:pPr>
            <w:r w:rsidRPr="0044138F">
              <w:rPr>
                <w:rFonts w:ascii="Calibri" w:hAnsi="Calibri" w:cs="Calibri"/>
                <w:color w:val="014691"/>
                <w:lang w:bidi="es-MX"/>
              </w:rPr>
              <w:t>Fecha:</w:t>
            </w:r>
          </w:p>
        </w:tc>
        <w:tc>
          <w:tcPr>
            <w:tcW w:w="3768" w:type="dxa"/>
            <w:shd w:val="clear" w:color="auto" w:fill="F2F2F2" w:themeFill="background1" w:themeFillShade="F2"/>
          </w:tcPr>
          <w:p w14:paraId="47E17D67" w14:textId="53B161F8" w:rsidR="008966B1" w:rsidRPr="0044138F" w:rsidRDefault="008966B1" w:rsidP="00131E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14691"/>
                <w:lang w:bidi="es-MX"/>
              </w:rPr>
            </w:pPr>
            <w:r w:rsidRPr="0044138F">
              <w:rPr>
                <w:rFonts w:ascii="Calibri" w:hAnsi="Calibri" w:cs="Calibri"/>
                <w:color w:val="014691"/>
                <w:lang w:bidi="es-MX"/>
              </w:rPr>
              <w:t>N° consecutivo:</w:t>
            </w:r>
          </w:p>
        </w:tc>
      </w:tr>
      <w:tr w:rsidR="008966B1" w:rsidRPr="0044138F" w14:paraId="558C0BCF" w14:textId="77777777" w:rsidTr="00131EE2">
        <w:trPr>
          <w:trHeight w:val="251"/>
        </w:trPr>
        <w:sdt>
          <w:sdtPr>
            <w:rPr>
              <w:rFonts w:ascii="Calibri" w:hAnsi="Calibri" w:cs="Calibri"/>
              <w:lang w:bidi="es-MX"/>
            </w:rPr>
            <w:id w:val="920142343"/>
            <w:placeholder>
              <w:docPart w:val="82434BF1FF044A3AA5E8324BE7F20743"/>
            </w:placeholder>
            <w:showingPlcHdr/>
            <w:date w:fullDate="2025-03-26T00:00:00Z">
              <w:dateFormat w:val="dd/MM/yyyy"/>
              <w:lid w:val="es-MX"/>
              <w:storeMappedDataAs w:val="dateTime"/>
              <w:calendar w:val="gregorian"/>
            </w:date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768" w:type="dxa"/>
              </w:tcPr>
              <w:p w14:paraId="56759DE5" w14:textId="4B2404B8" w:rsidR="008966B1" w:rsidRPr="0044138F" w:rsidRDefault="00DE3250" w:rsidP="00131EE2">
                <w:pPr>
                  <w:jc w:val="center"/>
                  <w:rPr>
                    <w:rFonts w:ascii="Calibri" w:hAnsi="Calibri" w:cs="Calibri"/>
                    <w:b w:val="0"/>
                    <w:bCs w:val="0"/>
                    <w:lang w:bidi="es-MX"/>
                  </w:rPr>
                </w:pPr>
                <w:r w:rsidRPr="00DE3250">
                  <w:rPr>
                    <w:rStyle w:val="Textodelmarcadordeposicin"/>
                    <w:color w:val="BFBFBF" w:themeColor="background1" w:themeShade="BF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tc>
          <w:tcPr>
            <w:tcW w:w="3768" w:type="dxa"/>
          </w:tcPr>
          <w:p w14:paraId="0B742AF6" w14:textId="77777777" w:rsidR="00E15CF2" w:rsidRDefault="00E15CF2" w:rsidP="00131EE2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lang w:bidi="es-MX"/>
              </w:rPr>
            </w:pPr>
          </w:p>
          <w:p w14:paraId="79373227" w14:textId="77777777" w:rsidR="001107BF" w:rsidRPr="0044138F" w:rsidRDefault="001107BF" w:rsidP="00131EE2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lang w:bidi="es-MX"/>
              </w:rPr>
            </w:pPr>
          </w:p>
        </w:tc>
      </w:tr>
    </w:tbl>
    <w:p w14:paraId="2D30E271" w14:textId="77777777" w:rsidR="008966B1" w:rsidRPr="0044138F" w:rsidRDefault="008966B1" w:rsidP="00835B5B">
      <w:pPr>
        <w:jc w:val="both"/>
        <w:rPr>
          <w:rFonts w:ascii="Calibri" w:hAnsi="Calibri" w:cs="Calibri"/>
        </w:rPr>
      </w:pPr>
    </w:p>
    <w:p w14:paraId="10E09705" w14:textId="77777777" w:rsidR="008966B1" w:rsidRDefault="008966B1" w:rsidP="00835B5B">
      <w:pPr>
        <w:jc w:val="both"/>
        <w:rPr>
          <w:rFonts w:ascii="Calibri" w:hAnsi="Calibri" w:cs="Calibri"/>
        </w:rPr>
      </w:pPr>
    </w:p>
    <w:p w14:paraId="7A12781A" w14:textId="77777777" w:rsidR="00131EE2" w:rsidRDefault="00131EE2" w:rsidP="00131EE2">
      <w:pPr>
        <w:spacing w:after="0"/>
        <w:jc w:val="both"/>
        <w:rPr>
          <w:rFonts w:ascii="Calibri" w:hAnsi="Calibri" w:cs="Calibri"/>
        </w:rPr>
      </w:pPr>
    </w:p>
    <w:p w14:paraId="6DABC6D0" w14:textId="77777777" w:rsidR="001107BF" w:rsidRDefault="001107BF" w:rsidP="00131EE2">
      <w:pPr>
        <w:spacing w:after="0"/>
        <w:jc w:val="both"/>
        <w:rPr>
          <w:rFonts w:ascii="Calibri" w:hAnsi="Calibri" w:cs="Calibri"/>
        </w:rPr>
      </w:pPr>
    </w:p>
    <w:p w14:paraId="5215FDBB" w14:textId="77777777" w:rsidR="00AE2F6C" w:rsidRDefault="00AE2F6C" w:rsidP="00131EE2">
      <w:pPr>
        <w:spacing w:after="0"/>
        <w:jc w:val="both"/>
        <w:rPr>
          <w:rFonts w:ascii="Calibri" w:hAnsi="Calibri" w:cs="Calibri"/>
        </w:rPr>
      </w:pPr>
    </w:p>
    <w:tbl>
      <w:tblPr>
        <w:tblStyle w:val="Tablaconcuadrcula1clara-nfasis3"/>
        <w:tblW w:w="10744" w:type="dxa"/>
        <w:jc w:val="center"/>
        <w:tblLayout w:type="fixed"/>
        <w:tblLook w:val="04A0" w:firstRow="1" w:lastRow="0" w:firstColumn="1" w:lastColumn="0" w:noHBand="0" w:noVBand="1"/>
      </w:tblPr>
      <w:tblGrid>
        <w:gridCol w:w="581"/>
        <w:gridCol w:w="3211"/>
        <w:gridCol w:w="881"/>
        <w:gridCol w:w="777"/>
        <w:gridCol w:w="211"/>
        <w:gridCol w:w="282"/>
        <w:gridCol w:w="143"/>
        <w:gridCol w:w="2243"/>
        <w:gridCol w:w="40"/>
        <w:gridCol w:w="2258"/>
        <w:gridCol w:w="117"/>
      </w:tblGrid>
      <w:tr w:rsidR="00576BDE" w:rsidRPr="0044138F" w14:paraId="7426599A" w14:textId="1B25159F" w:rsidTr="00DF08CE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17" w:type="dxa"/>
          <w:trHeight w:val="3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10"/>
            <w:shd w:val="clear" w:color="auto" w:fill="F2F2F2" w:themeFill="background1" w:themeFillShade="F2"/>
          </w:tcPr>
          <w:p w14:paraId="7C6C42A0" w14:textId="77777777" w:rsidR="00300A2E" w:rsidRDefault="00576BDE" w:rsidP="00131EE2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  <w:r w:rsidRPr="0044138F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Apartado I. Información general de la denuncia</w:t>
            </w:r>
          </w:p>
          <w:p w14:paraId="78BB24A3" w14:textId="6F493222" w:rsidR="00AE2F6C" w:rsidRPr="0044138F" w:rsidRDefault="00AE2F6C" w:rsidP="00131EE2">
            <w:pPr>
              <w:jc w:val="center"/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</w:pPr>
          </w:p>
        </w:tc>
      </w:tr>
      <w:tr w:rsidR="00300A2E" w:rsidRPr="0044138F" w14:paraId="0F977E35" w14:textId="77777777" w:rsidTr="00DF08CE">
        <w:trPr>
          <w:gridAfter w:val="1"/>
          <w:wAfter w:w="117" w:type="dxa"/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10"/>
          </w:tcPr>
          <w:p w14:paraId="77082C46" w14:textId="6DB77923" w:rsidR="00300A2E" w:rsidRPr="00300A2E" w:rsidRDefault="00300A2E" w:rsidP="00300A2E">
            <w:pPr>
              <w:pStyle w:val="Prrafodelista"/>
              <w:numPr>
                <w:ilvl w:val="0"/>
                <w:numId w:val="9"/>
              </w:numPr>
              <w:rPr>
                <w:rFonts w:ascii="Calibri" w:hAnsi="Calibri" w:cs="Calibri"/>
              </w:rPr>
            </w:pP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Completa la siguiente información para la atención de la denuncia:</w:t>
            </w:r>
          </w:p>
        </w:tc>
      </w:tr>
      <w:tr w:rsidR="00F965E1" w:rsidRPr="0044138F" w14:paraId="178410DC" w14:textId="3E79840A" w:rsidTr="00DF08CE">
        <w:trPr>
          <w:gridAfter w:val="1"/>
          <w:wAfter w:w="117" w:type="dxa"/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2" w:type="dxa"/>
            <w:gridSpan w:val="2"/>
          </w:tcPr>
          <w:p w14:paraId="7E486267" w14:textId="3EA42141" w:rsidR="00F965E1" w:rsidRPr="0044138F" w:rsidRDefault="00F965E1" w:rsidP="00300A2E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Ha presentado la denuncia en otra institución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:</w:t>
            </w:r>
          </w:p>
        </w:tc>
        <w:tc>
          <w:tcPr>
            <w:tcW w:w="881" w:type="dxa"/>
          </w:tcPr>
          <w:p w14:paraId="39F3F431" w14:textId="0F2C0821" w:rsidR="00F965E1" w:rsidRPr="005702BE" w:rsidRDefault="00064A93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highlight w:val="yellow"/>
              </w:rPr>
            </w:pPr>
            <w:r>
              <w:rPr>
                <w:rFonts w:ascii="Calibri" w:hAnsi="Calibri" w:cs="Calibri"/>
                <w:highlight w:val="yellow"/>
              </w:rPr>
              <w:pict w14:anchorId="24BAAD8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4.35pt;height:21.05pt">
                  <v:imagedata r:id="rId12" o:title=""/>
                </v:shape>
              </w:pict>
            </w:r>
          </w:p>
        </w:tc>
        <w:tc>
          <w:tcPr>
            <w:tcW w:w="988" w:type="dxa"/>
            <w:gridSpan w:val="2"/>
          </w:tcPr>
          <w:p w14:paraId="3F0B7515" w14:textId="574B5574" w:rsidR="00F965E1" w:rsidRPr="005702BE" w:rsidRDefault="00064A93" w:rsidP="00347D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highlight w:val="yellow"/>
              </w:rPr>
            </w:pPr>
            <w:r>
              <w:rPr>
                <w:rFonts w:ascii="Calibri" w:hAnsi="Calibri" w:cs="Calibri"/>
                <w:highlight w:val="yellow"/>
              </w:rPr>
              <w:pict w14:anchorId="02876344">
                <v:shape id="_x0000_i1026" type="#_x0000_t75" style="width:26.05pt;height:21.05pt">
                  <v:imagedata r:id="rId13" o:title=""/>
                </v:shape>
              </w:pict>
            </w:r>
          </w:p>
        </w:tc>
        <w:tc>
          <w:tcPr>
            <w:tcW w:w="4966" w:type="dxa"/>
            <w:gridSpan w:val="5"/>
          </w:tcPr>
          <w:p w14:paraId="561EF522" w14:textId="77777777" w:rsidR="00F965E1" w:rsidRPr="00A1653B" w:rsidRDefault="00F965E1" w:rsidP="00347D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A1653B">
              <w:rPr>
                <w:rFonts w:ascii="Calibri" w:hAnsi="Calibri" w:cs="Calibri"/>
              </w:rPr>
              <w:t>¿Indique dónde?</w:t>
            </w:r>
          </w:p>
          <w:p w14:paraId="61CDCCC7" w14:textId="3D3FBDCF" w:rsidR="00F965E1" w:rsidRPr="005702BE" w:rsidRDefault="005702BE" w:rsidP="00347D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highlight w:val="yellow"/>
              </w:rPr>
            </w:pPr>
            <w:r>
              <w:rPr>
                <w:rFonts w:ascii="Calibri" w:hAnsi="Calibri" w:cs="Calibri"/>
                <w:highlight w:val="yellow"/>
              </w:rPr>
              <w:t xml:space="preserve"> </w:t>
            </w:r>
          </w:p>
          <w:p w14:paraId="56CB532A" w14:textId="75240958" w:rsidR="00F965E1" w:rsidRPr="005702BE" w:rsidRDefault="00F965E1" w:rsidP="00347D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highlight w:val="yellow"/>
              </w:rPr>
            </w:pPr>
          </w:p>
        </w:tc>
      </w:tr>
      <w:tr w:rsidR="00F965E1" w:rsidRPr="0044138F" w14:paraId="174BBF82" w14:textId="514262CD" w:rsidTr="00DF08CE">
        <w:trPr>
          <w:gridAfter w:val="1"/>
          <w:wAfter w:w="117" w:type="dxa"/>
          <w:trHeight w:val="33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2" w:type="dxa"/>
            <w:gridSpan w:val="2"/>
          </w:tcPr>
          <w:p w14:paraId="4087739B" w14:textId="6F83D8CE" w:rsidR="00F965E1" w:rsidRPr="0044138F" w:rsidRDefault="00F965E1" w:rsidP="00300A2E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Anteriormente ha presentado la denuncia en el Ministerio de Salud:         </w:t>
            </w:r>
          </w:p>
        </w:tc>
        <w:tc>
          <w:tcPr>
            <w:tcW w:w="881" w:type="dxa"/>
          </w:tcPr>
          <w:p w14:paraId="276AD72E" w14:textId="3AD5708F" w:rsidR="00F965E1" w:rsidRPr="0044138F" w:rsidRDefault="00064A93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pict w14:anchorId="2055144B">
                <v:shape id="_x0000_i1027" type="#_x0000_t75" style="width:34.35pt;height:21.05pt">
                  <v:imagedata r:id="rId12" o:title=""/>
                </v:shape>
              </w:pict>
            </w:r>
          </w:p>
        </w:tc>
        <w:tc>
          <w:tcPr>
            <w:tcW w:w="988" w:type="dxa"/>
            <w:gridSpan w:val="2"/>
          </w:tcPr>
          <w:p w14:paraId="40296990" w14:textId="3DAA59C4" w:rsidR="00F965E1" w:rsidRDefault="00064A93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pict w14:anchorId="7E41CDE9">
                <v:shape id="_x0000_i1028" type="#_x0000_t75" style="width:27.15pt;height:18.85pt">
                  <v:imagedata r:id="rId14" o:title=""/>
                </v:shape>
              </w:pict>
            </w:r>
          </w:p>
        </w:tc>
        <w:tc>
          <w:tcPr>
            <w:tcW w:w="4966" w:type="dxa"/>
            <w:gridSpan w:val="5"/>
          </w:tcPr>
          <w:p w14:paraId="302976DA" w14:textId="77777777" w:rsidR="00F965E1" w:rsidRDefault="00F965E1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F965E1">
              <w:rPr>
                <w:rFonts w:ascii="Calibri" w:hAnsi="Calibri" w:cs="Calibri"/>
              </w:rPr>
              <w:t>¿Indique dónde y cuándo?</w:t>
            </w:r>
          </w:p>
          <w:p w14:paraId="2F974942" w14:textId="77777777" w:rsidR="00F965E1" w:rsidRDefault="00F965E1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7AD52591" w14:textId="6CAE856E" w:rsidR="00F965E1" w:rsidRPr="00F965E1" w:rsidRDefault="00F965E1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6928" w:rsidRPr="0044138F" w14:paraId="3DC7083E" w14:textId="77777777" w:rsidTr="00DF08CE">
        <w:trPr>
          <w:gridAfter w:val="1"/>
          <w:wAfter w:w="117" w:type="dxa"/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2" w:type="dxa"/>
            <w:gridSpan w:val="2"/>
          </w:tcPr>
          <w:p w14:paraId="17B2E926" w14:textId="77777777" w:rsidR="00596928" w:rsidRPr="00AD173E" w:rsidRDefault="00596928" w:rsidP="00596928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¿Cuál es el nombre de la persona o 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centro de salud denunciado</w:t>
            </w: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?</w:t>
            </w:r>
          </w:p>
          <w:p w14:paraId="51A9DB9B" w14:textId="77777777" w:rsidR="00596928" w:rsidRPr="0044138F" w:rsidRDefault="00596928" w:rsidP="00596928">
            <w:pPr>
              <w:pStyle w:val="Prrafodelista"/>
              <w:ind w:left="298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835" w:type="dxa"/>
            <w:gridSpan w:val="8"/>
          </w:tcPr>
          <w:p w14:paraId="7C5AADB6" w14:textId="77777777" w:rsidR="00596928" w:rsidRPr="0044138F" w:rsidRDefault="00596928" w:rsidP="0048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347D2F" w:rsidRPr="0044138F" w14:paraId="7EC386D7" w14:textId="5E0F165F" w:rsidTr="00DF08CE">
        <w:trPr>
          <w:gridAfter w:val="1"/>
          <w:wAfter w:w="117" w:type="dxa"/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2" w:type="dxa"/>
            <w:gridSpan w:val="2"/>
          </w:tcPr>
          <w:p w14:paraId="45391D3F" w14:textId="77777777" w:rsidR="00AD173E" w:rsidRPr="00596928" w:rsidRDefault="00596928" w:rsidP="00596928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Indique el s</w:t>
            </w:r>
            <w:r w:rsidRPr="00596928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ervicio denunciado:</w:t>
            </w:r>
          </w:p>
          <w:p w14:paraId="4FFE9898" w14:textId="6DE23B47" w:rsidR="00596928" w:rsidRPr="0044138F" w:rsidRDefault="00596928" w:rsidP="00596928">
            <w:pPr>
              <w:pStyle w:val="Prrafodelista"/>
              <w:ind w:left="298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6835" w:type="dxa"/>
            <w:gridSpan w:val="8"/>
          </w:tcPr>
          <w:p w14:paraId="699AEB70" w14:textId="77777777" w:rsidR="00722FED" w:rsidRDefault="00722FED" w:rsidP="0048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7C1AB24E" w14:textId="77777777" w:rsidR="00596928" w:rsidRDefault="00596928" w:rsidP="0048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03DA2D88" w14:textId="77777777" w:rsidR="00596928" w:rsidRPr="0044138F" w:rsidRDefault="00596928" w:rsidP="0048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4841B5" w:rsidRPr="0044138F" w14:paraId="00CD3FD2" w14:textId="641166E9" w:rsidTr="00DF08CE">
        <w:trPr>
          <w:gridAfter w:val="1"/>
          <w:wAfter w:w="117" w:type="dxa"/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2" w:type="dxa"/>
            <w:gridSpan w:val="2"/>
          </w:tcPr>
          <w:p w14:paraId="6EA0F83E" w14:textId="7FB38672" w:rsidR="004841B5" w:rsidRPr="00C23B06" w:rsidRDefault="004841B5" w:rsidP="00131EE2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</w:rPr>
            </w:pP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Ubicación de la denuncia</w:t>
            </w:r>
          </w:p>
        </w:tc>
        <w:tc>
          <w:tcPr>
            <w:tcW w:w="2294" w:type="dxa"/>
            <w:gridSpan w:val="5"/>
          </w:tcPr>
          <w:p w14:paraId="1428E0A8" w14:textId="77777777" w:rsidR="004841B5" w:rsidRDefault="004841B5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44138F">
              <w:rPr>
                <w:rFonts w:ascii="Calibri" w:hAnsi="Calibri" w:cs="Calibri"/>
              </w:rPr>
              <w:t>Provincia</w:t>
            </w:r>
          </w:p>
          <w:p w14:paraId="6309407A" w14:textId="77777777" w:rsidR="004841B5" w:rsidRDefault="004841B5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30604D5F" w14:textId="097A5AE6" w:rsidR="00F965E1" w:rsidRPr="0044138F" w:rsidRDefault="00F965E1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  <w:tc>
          <w:tcPr>
            <w:tcW w:w="2243" w:type="dxa"/>
          </w:tcPr>
          <w:p w14:paraId="7985103F" w14:textId="5EF79227" w:rsidR="004841B5" w:rsidRPr="0044138F" w:rsidRDefault="004841B5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44138F">
              <w:rPr>
                <w:rFonts w:ascii="Calibri" w:hAnsi="Calibri" w:cs="Calibri"/>
              </w:rPr>
              <w:t>Cantón</w:t>
            </w:r>
          </w:p>
        </w:tc>
        <w:tc>
          <w:tcPr>
            <w:tcW w:w="2298" w:type="dxa"/>
            <w:gridSpan w:val="2"/>
          </w:tcPr>
          <w:p w14:paraId="0AA5F4CE" w14:textId="77AC86EA" w:rsidR="004841B5" w:rsidRPr="004841B5" w:rsidRDefault="004841B5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highlight w:val="yellow"/>
              </w:rPr>
            </w:pPr>
            <w:r w:rsidRPr="004841B5">
              <w:rPr>
                <w:rFonts w:ascii="Calibri" w:hAnsi="Calibri" w:cs="Calibri"/>
              </w:rPr>
              <w:t>Distrito</w:t>
            </w:r>
          </w:p>
        </w:tc>
      </w:tr>
      <w:tr w:rsidR="00576BDE" w:rsidRPr="0044138F" w14:paraId="4B18D2D2" w14:textId="1BAD357D" w:rsidTr="00DF08CE">
        <w:trPr>
          <w:gridAfter w:val="1"/>
          <w:wAfter w:w="117" w:type="dxa"/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2" w:type="dxa"/>
            <w:gridSpan w:val="2"/>
            <w:tcBorders>
              <w:bottom w:val="single" w:sz="4" w:space="0" w:color="B6C0D5" w:themeColor="accent3" w:themeTint="66"/>
            </w:tcBorders>
          </w:tcPr>
          <w:p w14:paraId="5D160360" w14:textId="0CDABD7D" w:rsidR="00576BDE" w:rsidRPr="0044138F" w:rsidRDefault="00576BDE" w:rsidP="00300A2E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Dirección exacta de la denuncia</w:t>
            </w:r>
            <w:r w:rsidR="004841B5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:</w:t>
            </w:r>
          </w:p>
        </w:tc>
        <w:tc>
          <w:tcPr>
            <w:tcW w:w="6835" w:type="dxa"/>
            <w:gridSpan w:val="8"/>
            <w:tcBorders>
              <w:bottom w:val="single" w:sz="4" w:space="0" w:color="B6C0D5" w:themeColor="accent3" w:themeTint="66"/>
            </w:tcBorders>
          </w:tcPr>
          <w:p w14:paraId="47D7B12A" w14:textId="77777777" w:rsidR="00E15CF2" w:rsidRDefault="00E15CF2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46519ED8" w14:textId="77777777" w:rsidR="004841B5" w:rsidRDefault="004841B5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5EE9CE28" w14:textId="77777777" w:rsidR="00C23B06" w:rsidRPr="0044138F" w:rsidRDefault="00C23B06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E15CF2" w:rsidRPr="0044138F" w14:paraId="2EEA769D" w14:textId="77777777" w:rsidTr="00DF08CE">
        <w:trPr>
          <w:gridAfter w:val="1"/>
          <w:wAfter w:w="117" w:type="dxa"/>
          <w:trHeight w:val="3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4D980C21" w14:textId="77777777" w:rsidR="00E15CF2" w:rsidRDefault="00E15CF2" w:rsidP="00DF166C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</w:p>
          <w:p w14:paraId="0EFE4FE3" w14:textId="77777777" w:rsidR="00AE2F6C" w:rsidRDefault="00AE2F6C" w:rsidP="00AE2F6C">
            <w:pPr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</w:p>
          <w:p w14:paraId="61D98B24" w14:textId="77777777" w:rsidR="00596928" w:rsidRDefault="00596928" w:rsidP="00AE2F6C">
            <w:pP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</w:pPr>
          </w:p>
          <w:p w14:paraId="08AC526B" w14:textId="77777777" w:rsidR="00B31E41" w:rsidRDefault="00B31E41" w:rsidP="00AE2F6C">
            <w:pPr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</w:p>
          <w:p w14:paraId="4FD853D6" w14:textId="77777777" w:rsidR="00596928" w:rsidRDefault="00596928" w:rsidP="00AE2F6C">
            <w:pP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</w:pPr>
          </w:p>
          <w:p w14:paraId="45C5252D" w14:textId="77777777" w:rsidR="006F7CA9" w:rsidRDefault="006F7CA9" w:rsidP="00AE2F6C">
            <w:pPr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</w:p>
          <w:p w14:paraId="39092558" w14:textId="77777777" w:rsidR="00596928" w:rsidRPr="0044138F" w:rsidRDefault="00596928" w:rsidP="00AE2F6C">
            <w:pP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</w:pPr>
          </w:p>
        </w:tc>
      </w:tr>
      <w:tr w:rsidR="00576BDE" w:rsidRPr="0044138F" w14:paraId="1934F7C4" w14:textId="77777777" w:rsidTr="00DF08CE">
        <w:trPr>
          <w:gridAfter w:val="1"/>
          <w:wAfter w:w="117" w:type="dxa"/>
          <w:trHeight w:val="3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10"/>
            <w:shd w:val="clear" w:color="auto" w:fill="F2F2F2" w:themeFill="background1" w:themeFillShade="F2"/>
          </w:tcPr>
          <w:p w14:paraId="6DA4FD5F" w14:textId="77777777" w:rsidR="00AE2F6C" w:rsidRDefault="00576BDE" w:rsidP="00512457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  <w:r w:rsidRPr="0044138F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lastRenderedPageBreak/>
              <w:t xml:space="preserve">Apartado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I</w:t>
            </w:r>
            <w:r w:rsidRPr="0044138F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I. </w:t>
            </w:r>
            <w:r w:rsidR="00B31E41" w:rsidRPr="00683A19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Motivo </w:t>
            </w:r>
            <w:r w:rsidR="00B31E41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="00B31E41" w:rsidRPr="00683A19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e </w:t>
            </w:r>
            <w:r w:rsidR="00B31E41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l</w:t>
            </w:r>
            <w:r w:rsidR="00B31E41" w:rsidRPr="00683A19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 </w:t>
            </w:r>
            <w:r w:rsidR="00B31E41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="00B31E41" w:rsidRPr="00683A19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enuncia</w:t>
            </w:r>
          </w:p>
          <w:p w14:paraId="2D044E1A" w14:textId="3E19C2FB" w:rsidR="00B31E41" w:rsidRPr="0044138F" w:rsidRDefault="00B31E41" w:rsidP="00512457">
            <w:pPr>
              <w:jc w:val="center"/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</w:pPr>
          </w:p>
        </w:tc>
      </w:tr>
      <w:tr w:rsidR="00300A2E" w:rsidRPr="0044138F" w14:paraId="3A4F0E10" w14:textId="77777777" w:rsidTr="00DF08CE">
        <w:trPr>
          <w:gridAfter w:val="1"/>
          <w:wAfter w:w="117" w:type="dxa"/>
          <w:trHeight w:val="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10"/>
            <w:shd w:val="clear" w:color="auto" w:fill="FFFFFF" w:themeFill="background1"/>
          </w:tcPr>
          <w:p w14:paraId="115D1082" w14:textId="6A8B0C82" w:rsidR="00300A2E" w:rsidRPr="00300A2E" w:rsidRDefault="00300A2E" w:rsidP="00300A2E">
            <w:pPr>
              <w:pStyle w:val="Prrafodelista"/>
              <w:numPr>
                <w:ilvl w:val="0"/>
                <w:numId w:val="9"/>
              </w:numPr>
              <w:rPr>
                <w:rFonts w:ascii="Calibri" w:eastAsia="Times New Roman" w:hAnsi="Calibri" w:cs="Calibri"/>
                <w:lang w:bidi="es-MX"/>
              </w:rPr>
            </w:pPr>
            <w:r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 xml:space="preserve">Selecciones </w:t>
            </w:r>
            <w:r w:rsidR="00B31E41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el motivo de</w:t>
            </w: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 xml:space="preserve"> la denuncia:</w:t>
            </w:r>
          </w:p>
        </w:tc>
      </w:tr>
      <w:tr w:rsidR="00512457" w:rsidRPr="0044138F" w14:paraId="44C1F02D" w14:textId="77777777" w:rsidTr="00DF08CE">
        <w:trPr>
          <w:gridAfter w:val="1"/>
          <w:wAfter w:w="117" w:type="dxa"/>
          <w:trHeight w:val="3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21366838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81" w:type="dxa"/>
                <w:tcBorders>
                  <w:right w:val="nil"/>
                </w:tcBorders>
                <w:shd w:val="clear" w:color="auto" w:fill="FFFFFF" w:themeFill="background1"/>
              </w:tcPr>
              <w:p w14:paraId="160197A0" w14:textId="24E5211A" w:rsidR="00512457" w:rsidRPr="0044138F" w:rsidRDefault="00512457" w:rsidP="00512457">
                <w:pPr>
                  <w:jc w:val="center"/>
                  <w:rPr>
                    <w:rFonts w:ascii="Calibri" w:eastAsia="Times New Roman" w:hAnsi="Calibri" w:cs="Calibri"/>
                    <w:b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69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56228F91" w14:textId="5637226C" w:rsidR="00512457" w:rsidRPr="006F7491" w:rsidRDefault="00F54280" w:rsidP="005124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54280">
              <w:rPr>
                <w:rFonts w:ascii="Calibri" w:eastAsia="Times New Roman" w:hAnsi="Calibri" w:cs="Calibri"/>
                <w:bCs/>
                <w:lang w:bidi="es-MX"/>
              </w:rPr>
              <w:t>Acceso a citas o servicios</w:t>
            </w:r>
          </w:p>
        </w:tc>
        <w:sdt>
          <w:sdtPr>
            <w:rPr>
              <w:rFonts w:ascii="Calibri" w:eastAsia="Times New Roman" w:hAnsi="Calibri" w:cs="Calibri"/>
              <w:b/>
              <w:color w:val="014691"/>
              <w:lang w:bidi="es-MX"/>
            </w:rPr>
            <w:id w:val="968250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3" w:type="dxa"/>
                <w:gridSpan w:val="2"/>
                <w:tcBorders>
                  <w:right w:val="nil"/>
                </w:tcBorders>
                <w:shd w:val="clear" w:color="auto" w:fill="FFFFFF" w:themeFill="background1"/>
              </w:tcPr>
              <w:p w14:paraId="06EAA198" w14:textId="7C6E390F" w:rsidR="00512457" w:rsidRPr="0044138F" w:rsidRDefault="00512457" w:rsidP="00512457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b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684" w:type="dxa"/>
            <w:gridSpan w:val="4"/>
            <w:tcBorders>
              <w:left w:val="nil"/>
            </w:tcBorders>
            <w:shd w:val="clear" w:color="auto" w:fill="FFFFFF" w:themeFill="background1"/>
          </w:tcPr>
          <w:p w14:paraId="625A7EDE" w14:textId="5D4257DC" w:rsidR="00512457" w:rsidRPr="008E66B9" w:rsidRDefault="00F54280" w:rsidP="005124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54280">
              <w:rPr>
                <w:rFonts w:ascii="Calibri" w:eastAsia="Times New Roman" w:hAnsi="Calibri" w:cs="Calibri"/>
                <w:bCs/>
                <w:lang w:bidi="es-MX"/>
              </w:rPr>
              <w:t>Reprogramación de citas</w:t>
            </w:r>
          </w:p>
        </w:tc>
      </w:tr>
      <w:tr w:rsidR="00512457" w:rsidRPr="0044138F" w14:paraId="5A0039AC" w14:textId="77777777" w:rsidTr="00DF08CE">
        <w:trPr>
          <w:gridAfter w:val="1"/>
          <w:wAfter w:w="117" w:type="dxa"/>
          <w:trHeight w:val="3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4777716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81" w:type="dxa"/>
                <w:tcBorders>
                  <w:right w:val="nil"/>
                </w:tcBorders>
                <w:shd w:val="clear" w:color="auto" w:fill="FFFFFF" w:themeFill="background1"/>
              </w:tcPr>
              <w:p w14:paraId="748E6E41" w14:textId="2B5B1EBF" w:rsidR="00512457" w:rsidRPr="0044138F" w:rsidRDefault="00512457" w:rsidP="00512457">
                <w:pPr>
                  <w:jc w:val="center"/>
                  <w:rPr>
                    <w:rFonts w:ascii="Calibri" w:eastAsia="Times New Roman" w:hAnsi="Calibri" w:cs="Calibri"/>
                    <w:b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69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17289C84" w14:textId="26B90976" w:rsidR="00512457" w:rsidRPr="006F7491" w:rsidRDefault="00F54280" w:rsidP="005124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54280">
              <w:rPr>
                <w:rFonts w:ascii="Calibri" w:eastAsia="Times New Roman" w:hAnsi="Calibri" w:cs="Calibri"/>
                <w:bCs/>
                <w:lang w:bidi="es-MX"/>
              </w:rPr>
              <w:t>Atraso de resultados</w:t>
            </w:r>
          </w:p>
        </w:tc>
        <w:sdt>
          <w:sdtPr>
            <w:rPr>
              <w:rFonts w:ascii="Calibri" w:eastAsia="Times New Roman" w:hAnsi="Calibri" w:cs="Calibri"/>
              <w:b/>
              <w:color w:val="014691"/>
              <w:lang w:bidi="es-MX"/>
            </w:rPr>
            <w:id w:val="1192024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3" w:type="dxa"/>
                <w:gridSpan w:val="2"/>
                <w:tcBorders>
                  <w:right w:val="nil"/>
                </w:tcBorders>
                <w:shd w:val="clear" w:color="auto" w:fill="FFFFFF" w:themeFill="background1"/>
              </w:tcPr>
              <w:p w14:paraId="0C0932D2" w14:textId="62C94E2F" w:rsidR="00512457" w:rsidRPr="0044138F" w:rsidRDefault="00512457" w:rsidP="00512457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b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684" w:type="dxa"/>
            <w:gridSpan w:val="4"/>
            <w:tcBorders>
              <w:left w:val="nil"/>
            </w:tcBorders>
            <w:shd w:val="clear" w:color="auto" w:fill="FFFFFF" w:themeFill="background1"/>
          </w:tcPr>
          <w:p w14:paraId="14ECC2F7" w14:textId="13D36824" w:rsidR="00512457" w:rsidRPr="008E66B9" w:rsidRDefault="00F54280" w:rsidP="005124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54280">
              <w:rPr>
                <w:rFonts w:ascii="Calibri" w:eastAsia="Times New Roman" w:hAnsi="Calibri" w:cs="Calibri"/>
                <w:bCs/>
                <w:lang w:bidi="es-MX"/>
              </w:rPr>
              <w:t>Reprogramación de cirugías</w:t>
            </w:r>
          </w:p>
        </w:tc>
      </w:tr>
      <w:tr w:rsidR="00512457" w:rsidRPr="0044138F" w14:paraId="10EF0E23" w14:textId="77777777" w:rsidTr="00DF08CE">
        <w:trPr>
          <w:gridAfter w:val="1"/>
          <w:wAfter w:w="117" w:type="dxa"/>
          <w:trHeight w:val="3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20146400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81" w:type="dxa"/>
                <w:tcBorders>
                  <w:right w:val="nil"/>
                </w:tcBorders>
                <w:shd w:val="clear" w:color="auto" w:fill="FFFFFF" w:themeFill="background1"/>
              </w:tcPr>
              <w:p w14:paraId="0B9B5782" w14:textId="514BD712" w:rsidR="00512457" w:rsidRPr="0044138F" w:rsidRDefault="00512457" w:rsidP="00512457">
                <w:pPr>
                  <w:jc w:val="center"/>
                  <w:rPr>
                    <w:rFonts w:ascii="Calibri" w:eastAsia="Times New Roman" w:hAnsi="Calibri" w:cs="Calibri"/>
                    <w:b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69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6178D64A" w14:textId="0EF0C882" w:rsidR="00512457" w:rsidRPr="006F7491" w:rsidRDefault="00F54280" w:rsidP="005124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54280">
              <w:rPr>
                <w:rFonts w:ascii="Calibri" w:eastAsia="Times New Roman" w:hAnsi="Calibri" w:cs="Calibri"/>
                <w:bCs/>
                <w:lang w:bidi="es-MX"/>
              </w:rPr>
              <w:t>Desconfianza en diagnóstico</w:t>
            </w:r>
          </w:p>
        </w:tc>
        <w:sdt>
          <w:sdtPr>
            <w:rPr>
              <w:rFonts w:ascii="Calibri" w:eastAsia="Times New Roman" w:hAnsi="Calibri" w:cs="Calibri"/>
              <w:b/>
              <w:color w:val="014691"/>
              <w:lang w:bidi="es-MX"/>
            </w:rPr>
            <w:id w:val="674699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3" w:type="dxa"/>
                <w:gridSpan w:val="2"/>
                <w:tcBorders>
                  <w:right w:val="nil"/>
                </w:tcBorders>
                <w:shd w:val="clear" w:color="auto" w:fill="FFFFFF" w:themeFill="background1"/>
              </w:tcPr>
              <w:p w14:paraId="73C1BA55" w14:textId="0A5773A1" w:rsidR="00512457" w:rsidRPr="0044138F" w:rsidRDefault="00512457" w:rsidP="00512457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b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684" w:type="dxa"/>
            <w:gridSpan w:val="4"/>
            <w:tcBorders>
              <w:left w:val="nil"/>
            </w:tcBorders>
            <w:shd w:val="clear" w:color="auto" w:fill="FFFFFF" w:themeFill="background1"/>
          </w:tcPr>
          <w:p w14:paraId="55B16150" w14:textId="452ABBCA" w:rsidR="00512457" w:rsidRPr="008E66B9" w:rsidRDefault="00F54280" w:rsidP="005124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54280">
              <w:rPr>
                <w:rFonts w:ascii="Calibri" w:eastAsia="Times New Roman" w:hAnsi="Calibri" w:cs="Calibri"/>
                <w:bCs/>
                <w:lang w:bidi="es-MX"/>
              </w:rPr>
              <w:t>Suministros agotados</w:t>
            </w:r>
          </w:p>
        </w:tc>
      </w:tr>
      <w:tr w:rsidR="00512457" w:rsidRPr="0044138F" w14:paraId="5467DEAA" w14:textId="77777777" w:rsidTr="00DF08CE">
        <w:trPr>
          <w:gridAfter w:val="1"/>
          <w:wAfter w:w="117" w:type="dxa"/>
          <w:trHeight w:val="3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1651588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81" w:type="dxa"/>
                <w:tcBorders>
                  <w:right w:val="nil"/>
                </w:tcBorders>
                <w:shd w:val="clear" w:color="auto" w:fill="FFFFFF" w:themeFill="background1"/>
              </w:tcPr>
              <w:p w14:paraId="07FEA6E9" w14:textId="7C036C8F" w:rsidR="00512457" w:rsidRPr="0044138F" w:rsidRDefault="00512457" w:rsidP="00512457">
                <w:pPr>
                  <w:jc w:val="center"/>
                  <w:rPr>
                    <w:rFonts w:ascii="Calibri" w:eastAsia="Times New Roman" w:hAnsi="Calibri" w:cs="Calibri"/>
                    <w:b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69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4F55EED1" w14:textId="419CB2AA" w:rsidR="00512457" w:rsidRPr="006F7491" w:rsidRDefault="00F54280" w:rsidP="005124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54280">
              <w:rPr>
                <w:rFonts w:ascii="Calibri" w:eastAsia="Times New Roman" w:hAnsi="Calibri" w:cs="Calibri"/>
                <w:bCs/>
                <w:lang w:bidi="es-MX"/>
              </w:rPr>
              <w:t>Desconfianza en el tratamiento</w:t>
            </w:r>
          </w:p>
        </w:tc>
        <w:tc>
          <w:tcPr>
            <w:tcW w:w="493" w:type="dxa"/>
            <w:gridSpan w:val="2"/>
            <w:tcBorders>
              <w:right w:val="nil"/>
            </w:tcBorders>
            <w:shd w:val="clear" w:color="auto" w:fill="FFFFFF" w:themeFill="background1"/>
          </w:tcPr>
          <w:sdt>
            <w:sdtPr>
              <w:rPr>
                <w:rFonts w:ascii="Calibri" w:eastAsia="Times New Roman" w:hAnsi="Calibri" w:cs="Calibri"/>
                <w:b/>
                <w:color w:val="014691"/>
                <w:lang w:bidi="es-MX"/>
              </w:rPr>
              <w:id w:val="-14205546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B7AE47" w14:textId="025B6FDB" w:rsidR="00512457" w:rsidRPr="0044138F" w:rsidRDefault="00512457" w:rsidP="00512457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b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/>
                    <w:color w:val="014691"/>
                    <w:lang w:bidi="es-MX"/>
                  </w:rPr>
                  <w:t>☐</w:t>
                </w:r>
              </w:p>
            </w:sdtContent>
          </w:sdt>
        </w:tc>
        <w:tc>
          <w:tcPr>
            <w:tcW w:w="4684" w:type="dxa"/>
            <w:gridSpan w:val="4"/>
            <w:tcBorders>
              <w:left w:val="nil"/>
            </w:tcBorders>
            <w:shd w:val="clear" w:color="auto" w:fill="FFFFFF" w:themeFill="background1"/>
          </w:tcPr>
          <w:p w14:paraId="3DFE008C" w14:textId="140B75E1" w:rsidR="00512457" w:rsidRPr="008E66B9" w:rsidRDefault="00F54280" w:rsidP="00F54280">
            <w:pPr>
              <w:tabs>
                <w:tab w:val="left" w:pos="29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54280">
              <w:rPr>
                <w:rFonts w:ascii="Calibri" w:eastAsia="Times New Roman" w:hAnsi="Calibri" w:cs="Calibri"/>
                <w:bCs/>
                <w:lang w:bidi="es-MX"/>
              </w:rPr>
              <w:t>Supuesto maltrato</w:t>
            </w:r>
          </w:p>
        </w:tc>
      </w:tr>
      <w:tr w:rsidR="00512457" w:rsidRPr="0044138F" w14:paraId="3E84B7E0" w14:textId="77777777" w:rsidTr="00DF08CE">
        <w:trPr>
          <w:gridAfter w:val="1"/>
          <w:wAfter w:w="117" w:type="dxa"/>
          <w:trHeight w:val="3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7540412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81" w:type="dxa"/>
                <w:tcBorders>
                  <w:right w:val="nil"/>
                </w:tcBorders>
                <w:shd w:val="clear" w:color="auto" w:fill="FFFFFF" w:themeFill="background1"/>
              </w:tcPr>
              <w:p w14:paraId="261295B1" w14:textId="0BF2B051" w:rsidR="00512457" w:rsidRPr="0044138F" w:rsidRDefault="00512457" w:rsidP="00512457">
                <w:pPr>
                  <w:jc w:val="center"/>
                  <w:rPr>
                    <w:rFonts w:ascii="Calibri" w:eastAsia="Times New Roman" w:hAnsi="Calibri" w:cs="Calibri"/>
                    <w:b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69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32056B90" w14:textId="66C1E6F9" w:rsidR="00512457" w:rsidRPr="006F7491" w:rsidRDefault="00F54280" w:rsidP="005124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54280">
              <w:rPr>
                <w:rFonts w:ascii="Calibri" w:eastAsia="Times New Roman" w:hAnsi="Calibri" w:cs="Calibri"/>
                <w:bCs/>
                <w:lang w:bidi="es-MX"/>
              </w:rPr>
              <w:t>Extravío de expediente médico</w:t>
            </w:r>
          </w:p>
        </w:tc>
        <w:sdt>
          <w:sdtPr>
            <w:rPr>
              <w:rFonts w:ascii="Calibri" w:eastAsia="Times New Roman" w:hAnsi="Calibri" w:cs="Calibri"/>
              <w:b/>
              <w:color w:val="014691"/>
              <w:lang w:bidi="es-MX"/>
            </w:rPr>
            <w:id w:val="2255724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3" w:type="dxa"/>
                <w:gridSpan w:val="2"/>
                <w:tcBorders>
                  <w:right w:val="nil"/>
                </w:tcBorders>
                <w:shd w:val="clear" w:color="auto" w:fill="FFFFFF" w:themeFill="background1"/>
              </w:tcPr>
              <w:p w14:paraId="14FC3900" w14:textId="116F020B" w:rsidR="00512457" w:rsidRPr="0044138F" w:rsidRDefault="00512457" w:rsidP="00512457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b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684" w:type="dxa"/>
            <w:gridSpan w:val="4"/>
            <w:tcBorders>
              <w:left w:val="nil"/>
            </w:tcBorders>
            <w:shd w:val="clear" w:color="auto" w:fill="FFFFFF" w:themeFill="background1"/>
          </w:tcPr>
          <w:p w14:paraId="2FD5F780" w14:textId="0C94716D" w:rsidR="00512457" w:rsidRPr="008E66B9" w:rsidRDefault="00F54280" w:rsidP="005124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54280">
              <w:rPr>
                <w:rFonts w:ascii="Calibri" w:eastAsia="Times New Roman" w:hAnsi="Calibri" w:cs="Calibri"/>
                <w:bCs/>
                <w:lang w:bidi="es-MX"/>
              </w:rPr>
              <w:t>Trámites administrativos</w:t>
            </w:r>
          </w:p>
        </w:tc>
      </w:tr>
      <w:tr w:rsidR="00512457" w:rsidRPr="0044138F" w14:paraId="791CDDE8" w14:textId="77777777" w:rsidTr="00DF08CE">
        <w:trPr>
          <w:gridAfter w:val="1"/>
          <w:wAfter w:w="117" w:type="dxa"/>
          <w:trHeight w:val="3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89406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81" w:type="dxa"/>
                <w:tcBorders>
                  <w:right w:val="nil"/>
                </w:tcBorders>
                <w:shd w:val="clear" w:color="auto" w:fill="FFFFFF" w:themeFill="background1"/>
              </w:tcPr>
              <w:p w14:paraId="2026C678" w14:textId="73C6F39A" w:rsidR="00512457" w:rsidRPr="0044138F" w:rsidRDefault="00512457" w:rsidP="00512457">
                <w:pPr>
                  <w:jc w:val="center"/>
                  <w:rPr>
                    <w:rFonts w:ascii="Calibri" w:eastAsia="Times New Roman" w:hAnsi="Calibri" w:cs="Calibri"/>
                    <w:b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69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0A98A637" w14:textId="7C4924EB" w:rsidR="00512457" w:rsidRPr="006F7491" w:rsidRDefault="00F54280" w:rsidP="005124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54280">
              <w:rPr>
                <w:rFonts w:ascii="Calibri" w:eastAsia="Times New Roman" w:hAnsi="Calibri" w:cs="Calibri"/>
                <w:bCs/>
                <w:lang w:bidi="es-MX"/>
              </w:rPr>
              <w:t>Extravío de exámenes</w:t>
            </w:r>
          </w:p>
        </w:tc>
        <w:sdt>
          <w:sdtPr>
            <w:rPr>
              <w:rFonts w:ascii="Calibri" w:eastAsia="Times New Roman" w:hAnsi="Calibri" w:cs="Calibri"/>
              <w:b/>
              <w:color w:val="014691"/>
              <w:lang w:bidi="es-MX"/>
            </w:rPr>
            <w:id w:val="1584321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3" w:type="dxa"/>
                <w:gridSpan w:val="2"/>
                <w:tcBorders>
                  <w:right w:val="nil"/>
                </w:tcBorders>
                <w:shd w:val="clear" w:color="auto" w:fill="FFFFFF" w:themeFill="background1"/>
              </w:tcPr>
              <w:p w14:paraId="1D2D3D70" w14:textId="7E063C02" w:rsidR="00512457" w:rsidRPr="0044138F" w:rsidRDefault="00512457" w:rsidP="00512457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b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684" w:type="dxa"/>
            <w:gridSpan w:val="4"/>
            <w:tcBorders>
              <w:left w:val="nil"/>
            </w:tcBorders>
            <w:shd w:val="clear" w:color="auto" w:fill="FFFFFF" w:themeFill="background1"/>
          </w:tcPr>
          <w:p w14:paraId="048EE611" w14:textId="2A0FBB30" w:rsidR="00512457" w:rsidRPr="008E66B9" w:rsidRDefault="00F54280" w:rsidP="005124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54280">
              <w:rPr>
                <w:rFonts w:ascii="Calibri" w:eastAsia="Times New Roman" w:hAnsi="Calibri" w:cs="Calibri"/>
                <w:bCs/>
                <w:lang w:bidi="es-MX"/>
              </w:rPr>
              <w:t>Trámites de incapacidad</w:t>
            </w:r>
          </w:p>
        </w:tc>
      </w:tr>
      <w:tr w:rsidR="00512457" w:rsidRPr="0044138F" w14:paraId="5D8F1258" w14:textId="77777777" w:rsidTr="00DF08CE">
        <w:trPr>
          <w:gridAfter w:val="1"/>
          <w:wAfter w:w="117" w:type="dxa"/>
          <w:trHeight w:val="34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8014638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81" w:type="dxa"/>
                <w:tcBorders>
                  <w:right w:val="nil"/>
                </w:tcBorders>
                <w:shd w:val="clear" w:color="auto" w:fill="FFFFFF" w:themeFill="background1"/>
              </w:tcPr>
              <w:p w14:paraId="58956DB2" w14:textId="39F323B9" w:rsidR="00512457" w:rsidRPr="0044138F" w:rsidRDefault="00512457" w:rsidP="00512457">
                <w:pPr>
                  <w:jc w:val="center"/>
                  <w:rPr>
                    <w:rFonts w:ascii="Calibri" w:eastAsia="Times New Roman" w:hAnsi="Calibri" w:cs="Calibri"/>
                    <w:b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69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779E3920" w14:textId="454ECED2" w:rsidR="00512457" w:rsidRPr="006F7491" w:rsidRDefault="00F54280" w:rsidP="005124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54280">
              <w:rPr>
                <w:rFonts w:ascii="Calibri" w:eastAsia="Times New Roman" w:hAnsi="Calibri" w:cs="Calibri"/>
                <w:bCs/>
                <w:lang w:bidi="es-MX"/>
              </w:rPr>
              <w:t>Insuficiente o inadecuada información</w:t>
            </w:r>
          </w:p>
        </w:tc>
        <w:sdt>
          <w:sdtPr>
            <w:rPr>
              <w:rFonts w:ascii="Calibri" w:eastAsia="Times New Roman" w:hAnsi="Calibri" w:cs="Calibri"/>
              <w:b/>
              <w:color w:val="014691"/>
              <w:lang w:bidi="es-MX"/>
            </w:rPr>
            <w:id w:val="-477074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3" w:type="dxa"/>
                <w:gridSpan w:val="2"/>
                <w:tcBorders>
                  <w:right w:val="nil"/>
                </w:tcBorders>
                <w:shd w:val="clear" w:color="auto" w:fill="FFFFFF" w:themeFill="background1"/>
              </w:tcPr>
              <w:p w14:paraId="0C027D4F" w14:textId="7BA56562" w:rsidR="00512457" w:rsidRPr="0044138F" w:rsidRDefault="00512457" w:rsidP="00512457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b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684" w:type="dxa"/>
            <w:gridSpan w:val="4"/>
            <w:tcBorders>
              <w:left w:val="nil"/>
            </w:tcBorders>
            <w:shd w:val="clear" w:color="auto" w:fill="FFFFFF" w:themeFill="background1"/>
          </w:tcPr>
          <w:p w14:paraId="637A1546" w14:textId="21E8CAC8" w:rsidR="00512457" w:rsidRPr="008E66B9" w:rsidRDefault="00F54280" w:rsidP="005124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54280">
              <w:rPr>
                <w:rFonts w:ascii="Calibri" w:eastAsia="Times New Roman" w:hAnsi="Calibri" w:cs="Calibri"/>
                <w:bCs/>
                <w:lang w:bidi="es-MX"/>
              </w:rPr>
              <w:t>Tiempos de espera</w:t>
            </w:r>
          </w:p>
        </w:tc>
      </w:tr>
      <w:tr w:rsidR="00F54280" w:rsidRPr="0044138F" w14:paraId="54935E00" w14:textId="77777777" w:rsidTr="00DF08CE">
        <w:trPr>
          <w:gridAfter w:val="1"/>
          <w:wAfter w:w="117" w:type="dxa"/>
          <w:trHeight w:val="3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358704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81" w:type="dxa"/>
                <w:tcBorders>
                  <w:bottom w:val="single" w:sz="4" w:space="0" w:color="B6C0D5" w:themeColor="accent3" w:themeTint="66"/>
                  <w:right w:val="nil"/>
                </w:tcBorders>
                <w:shd w:val="clear" w:color="auto" w:fill="FFFFFF" w:themeFill="background1"/>
              </w:tcPr>
              <w:p w14:paraId="5571747D" w14:textId="51E1BDE5" w:rsidR="00F54280" w:rsidRPr="0044138F" w:rsidRDefault="00F54280" w:rsidP="008E66B9">
                <w:pPr>
                  <w:jc w:val="center"/>
                  <w:rPr>
                    <w:rFonts w:ascii="Calibri" w:eastAsia="Times New Roman" w:hAnsi="Calibri" w:cs="Calibri"/>
                    <w:b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69" w:type="dxa"/>
            <w:gridSpan w:val="3"/>
            <w:tcBorders>
              <w:left w:val="nil"/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7C8EB011" w14:textId="22F4EA8C" w:rsidR="00F54280" w:rsidRPr="006F7491" w:rsidRDefault="00F54280" w:rsidP="008E66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54280">
              <w:rPr>
                <w:rFonts w:ascii="Calibri" w:eastAsia="Times New Roman" w:hAnsi="Calibri" w:cs="Calibri"/>
                <w:bCs/>
                <w:lang w:bidi="es-MX"/>
              </w:rPr>
              <w:t>Incumplimiento a la Ley</w:t>
            </w:r>
            <w:r>
              <w:rPr>
                <w:rFonts w:ascii="Calibri" w:eastAsia="Times New Roman" w:hAnsi="Calibri" w:cs="Calibri"/>
                <w:bCs/>
                <w:lang w:bidi="es-MX"/>
              </w:rPr>
              <w:t xml:space="preserve">, </w:t>
            </w:r>
            <w:r w:rsidRPr="00F54280">
              <w:rPr>
                <w:rFonts w:ascii="Calibri" w:eastAsia="Times New Roman" w:hAnsi="Calibri" w:cs="Calibri"/>
                <w:bCs/>
                <w:lang w:bidi="es-MX"/>
              </w:rPr>
              <w:t>especif</w:t>
            </w:r>
            <w:r>
              <w:rPr>
                <w:rFonts w:ascii="Calibri" w:eastAsia="Times New Roman" w:hAnsi="Calibri" w:cs="Calibri"/>
                <w:bCs/>
                <w:lang w:bidi="es-MX"/>
              </w:rPr>
              <w:t xml:space="preserve">ique: </w:t>
            </w:r>
            <w:r w:rsidRPr="00F54280">
              <w:rPr>
                <w:rFonts w:ascii="Calibri" w:eastAsia="Times New Roman" w:hAnsi="Calibri" w:cs="Calibri"/>
                <w:bCs/>
                <w:lang w:bidi="es-MX"/>
              </w:rPr>
              <w:t>N</w:t>
            </w:r>
            <w:r>
              <w:rPr>
                <w:rFonts w:ascii="Calibri" w:eastAsia="Times New Roman" w:hAnsi="Calibri" w:cs="Calibri"/>
                <w:bCs/>
                <w:lang w:bidi="es-MX"/>
              </w:rPr>
              <w:t xml:space="preserve">°        </w:t>
            </w:r>
          </w:p>
        </w:tc>
        <w:sdt>
          <w:sdtPr>
            <w:rPr>
              <w:rFonts w:ascii="Calibri" w:eastAsia="Times New Roman" w:hAnsi="Calibri" w:cs="Calibri"/>
              <w:b/>
              <w:color w:val="014691"/>
              <w:lang w:bidi="es-MX"/>
            </w:rPr>
            <w:id w:val="16602658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3" w:type="dxa"/>
                <w:gridSpan w:val="2"/>
                <w:vMerge w:val="restart"/>
                <w:tcBorders>
                  <w:right w:val="nil"/>
                </w:tcBorders>
                <w:shd w:val="clear" w:color="auto" w:fill="FFFFFF" w:themeFill="background1"/>
              </w:tcPr>
              <w:p w14:paraId="09057DCE" w14:textId="3AF54A23" w:rsidR="00F54280" w:rsidRPr="0044138F" w:rsidRDefault="00F54280" w:rsidP="008E66B9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b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684" w:type="dxa"/>
            <w:gridSpan w:val="4"/>
            <w:vMerge w:val="restart"/>
            <w:tcBorders>
              <w:left w:val="nil"/>
            </w:tcBorders>
            <w:shd w:val="clear" w:color="auto" w:fill="FFFFFF" w:themeFill="background1"/>
          </w:tcPr>
          <w:p w14:paraId="54BF93BB" w14:textId="6407C9B5" w:rsidR="00F54280" w:rsidRPr="008E66B9" w:rsidRDefault="00F54280" w:rsidP="00F542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8E66B9">
              <w:rPr>
                <w:rFonts w:ascii="Calibri" w:eastAsia="Times New Roman" w:hAnsi="Calibri" w:cs="Calibri"/>
                <w:bCs/>
                <w:lang w:bidi="es-MX"/>
              </w:rPr>
              <w:t>Otros,  especifique:</w:t>
            </w:r>
          </w:p>
        </w:tc>
      </w:tr>
      <w:tr w:rsidR="00F54280" w:rsidRPr="0044138F" w14:paraId="74431DFC" w14:textId="77777777" w:rsidTr="00DF08CE">
        <w:trPr>
          <w:gridAfter w:val="1"/>
          <w:wAfter w:w="117" w:type="dxa"/>
          <w:trHeight w:val="3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821506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581" w:type="dxa"/>
                <w:tcBorders>
                  <w:bottom w:val="single" w:sz="4" w:space="0" w:color="B6C0D5" w:themeColor="accent3" w:themeTint="66"/>
                  <w:right w:val="nil"/>
                </w:tcBorders>
                <w:shd w:val="clear" w:color="auto" w:fill="FFFFFF" w:themeFill="background1"/>
              </w:tcPr>
              <w:p w14:paraId="5F19B0CF" w14:textId="48D3F444" w:rsidR="00F54280" w:rsidRDefault="004E2A56" w:rsidP="008E66B9">
                <w:pPr>
                  <w:jc w:val="center"/>
                  <w:rPr>
                    <w:rFonts w:ascii="Calibri" w:eastAsia="Times New Roman" w:hAnsi="Calibri" w:cs="Calibri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69" w:type="dxa"/>
            <w:gridSpan w:val="3"/>
            <w:tcBorders>
              <w:left w:val="nil"/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77A0E969" w14:textId="70A2BA54" w:rsidR="00F54280" w:rsidRPr="00F54280" w:rsidRDefault="00F54280" w:rsidP="008E66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54280">
              <w:rPr>
                <w:rFonts w:ascii="Calibri" w:eastAsia="Times New Roman" w:hAnsi="Calibri" w:cs="Calibri"/>
                <w:bCs/>
                <w:lang w:bidi="es-MX"/>
              </w:rPr>
              <w:t>Medicamentos agotados</w:t>
            </w:r>
          </w:p>
        </w:tc>
        <w:tc>
          <w:tcPr>
            <w:tcW w:w="493" w:type="dxa"/>
            <w:gridSpan w:val="2"/>
            <w:vMerge/>
            <w:tcBorders>
              <w:bottom w:val="single" w:sz="4" w:space="0" w:color="B6C0D5" w:themeColor="accent3" w:themeTint="66"/>
              <w:right w:val="nil"/>
            </w:tcBorders>
            <w:shd w:val="clear" w:color="auto" w:fill="FFFFFF" w:themeFill="background1"/>
          </w:tcPr>
          <w:p w14:paraId="732756C7" w14:textId="218F061E" w:rsidR="00F54280" w:rsidRDefault="00F54280" w:rsidP="008E66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14691"/>
                <w:lang w:bidi="es-MX"/>
              </w:rPr>
            </w:pPr>
          </w:p>
        </w:tc>
        <w:tc>
          <w:tcPr>
            <w:tcW w:w="4684" w:type="dxa"/>
            <w:gridSpan w:val="4"/>
            <w:vMerge/>
            <w:tcBorders>
              <w:left w:val="nil"/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47391763" w14:textId="20F8C077" w:rsidR="00F54280" w:rsidRPr="008E66B9" w:rsidRDefault="00F54280" w:rsidP="00722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</w:p>
        </w:tc>
      </w:tr>
      <w:tr w:rsidR="00512457" w:rsidRPr="0044138F" w14:paraId="0692BF8B" w14:textId="77777777" w:rsidTr="00DF08CE">
        <w:trPr>
          <w:gridAfter w:val="1"/>
          <w:wAfter w:w="117" w:type="dxa"/>
          <w:trHeight w:val="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10"/>
            <w:tcBorders>
              <w:left w:val="nil"/>
              <w:bottom w:val="single" w:sz="4" w:space="0" w:color="B6C0D5" w:themeColor="accent3" w:themeTint="66"/>
              <w:right w:val="nil"/>
            </w:tcBorders>
            <w:shd w:val="clear" w:color="auto" w:fill="FFFFFF" w:themeFill="background1"/>
          </w:tcPr>
          <w:p w14:paraId="4AF07A5B" w14:textId="77777777" w:rsidR="00512457" w:rsidRPr="00683A19" w:rsidRDefault="00512457" w:rsidP="00512457">
            <w:pPr>
              <w:jc w:val="center"/>
              <w:rPr>
                <w:rFonts w:ascii="Calibri" w:eastAsia="Times New Roman" w:hAnsi="Calibri" w:cs="Calibri"/>
                <w:color w:val="014691"/>
                <w:lang w:bidi="es-MX"/>
              </w:rPr>
            </w:pPr>
          </w:p>
        </w:tc>
      </w:tr>
      <w:tr w:rsidR="00722FED" w:rsidRPr="008E66B9" w14:paraId="30AA5B29" w14:textId="77777777" w:rsidTr="00DF08CE">
        <w:trPr>
          <w:trHeight w:val="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1"/>
            <w:shd w:val="clear" w:color="auto" w:fill="F2F2F2" w:themeFill="background1" w:themeFillShade="F2"/>
          </w:tcPr>
          <w:p w14:paraId="48794E48" w14:textId="466D842C" w:rsidR="004841B5" w:rsidRDefault="00722FED" w:rsidP="00F14482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  <w:r w:rsidRP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Apartado I</w:t>
            </w:r>
            <w:r w:rsidR="00B31E41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II</w:t>
            </w:r>
            <w:r w:rsidRP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.   Descripción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e </w:t>
            </w:r>
            <w:r w:rsidR="006F7CA9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l</w:t>
            </w:r>
            <w:r w:rsidRP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enuncia</w:t>
            </w:r>
          </w:p>
          <w:p w14:paraId="585ADBAD" w14:textId="11B90869" w:rsidR="00B31E41" w:rsidRPr="00F14482" w:rsidRDefault="00B31E41" w:rsidP="00F14482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</w:p>
        </w:tc>
      </w:tr>
      <w:tr w:rsidR="00722FED" w:rsidRPr="00E15CF2" w14:paraId="20AB6E61" w14:textId="77777777" w:rsidTr="00DF08CE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1"/>
            <w:tcBorders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1278002D" w14:textId="2AA49348" w:rsidR="00722FED" w:rsidRPr="00300A2E" w:rsidRDefault="00512457" w:rsidP="00300A2E">
            <w:pPr>
              <w:pStyle w:val="Prrafodelista"/>
              <w:numPr>
                <w:ilvl w:val="0"/>
                <w:numId w:val="9"/>
              </w:numPr>
              <w:rPr>
                <w:rFonts w:ascii="Calibri" w:eastAsia="Times New Roman" w:hAnsi="Calibri" w:cs="Calibri"/>
                <w:lang w:bidi="es-MX"/>
              </w:rPr>
            </w:pPr>
            <w:r w:rsidRPr="00512457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Describa los hechos y acontecimientos detallados de la denuncia:</w:t>
            </w:r>
          </w:p>
        </w:tc>
      </w:tr>
      <w:tr w:rsidR="00722FED" w:rsidRPr="00E15CF2" w14:paraId="029F0885" w14:textId="77777777" w:rsidTr="00DF08CE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1"/>
            <w:tcBorders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3EADF70A" w14:textId="77777777" w:rsidR="00722FED" w:rsidRDefault="00722FED" w:rsidP="00C81013">
            <w:pPr>
              <w:rPr>
                <w:rFonts w:ascii="Calibri" w:eastAsia="Times New Roman" w:hAnsi="Calibri" w:cs="Calibri"/>
                <w:lang w:bidi="es-MX"/>
              </w:rPr>
            </w:pPr>
          </w:p>
          <w:p w14:paraId="084FA713" w14:textId="77777777" w:rsidR="00722FED" w:rsidRDefault="00722FED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29E3127E" w14:textId="77777777" w:rsidR="004841B5" w:rsidRDefault="004841B5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1F73BB8E" w14:textId="77777777" w:rsidR="004841B5" w:rsidRDefault="004841B5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1EECFBA6" w14:textId="77777777" w:rsidR="004841B5" w:rsidRDefault="004841B5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11619D89" w14:textId="77777777" w:rsidR="004841B5" w:rsidRDefault="004841B5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3D194656" w14:textId="77777777" w:rsidR="004841B5" w:rsidRDefault="004841B5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21879018" w14:textId="77777777" w:rsidR="004841B5" w:rsidRDefault="004841B5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38D084BE" w14:textId="77777777" w:rsidR="004841B5" w:rsidRDefault="004841B5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25D5CEF5" w14:textId="77777777" w:rsidR="004841B5" w:rsidRDefault="004841B5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14CB9D71" w14:textId="77777777" w:rsidR="004841B5" w:rsidRDefault="004841B5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24A12CC0" w14:textId="77777777" w:rsidR="004841B5" w:rsidRDefault="004841B5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3A038B9E" w14:textId="77777777" w:rsidR="004841B5" w:rsidRDefault="004841B5" w:rsidP="00C81013">
            <w:pPr>
              <w:rPr>
                <w:rFonts w:ascii="Calibri" w:eastAsia="Times New Roman" w:hAnsi="Calibri" w:cs="Calibri"/>
                <w:lang w:bidi="es-MX"/>
              </w:rPr>
            </w:pPr>
          </w:p>
          <w:p w14:paraId="6F4AAE62" w14:textId="77777777" w:rsidR="00FE4862" w:rsidRDefault="00FE4862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7D856C77" w14:textId="77777777" w:rsidR="004841B5" w:rsidRPr="00722FED" w:rsidRDefault="004841B5" w:rsidP="00C81013">
            <w:pPr>
              <w:rPr>
                <w:rFonts w:ascii="Calibri" w:eastAsia="Times New Roman" w:hAnsi="Calibri" w:cs="Calibri"/>
                <w:lang w:bidi="es-MX"/>
              </w:rPr>
            </w:pPr>
          </w:p>
        </w:tc>
      </w:tr>
      <w:tr w:rsidR="00B31E41" w:rsidRPr="008E66B9" w14:paraId="43B46E0A" w14:textId="77777777" w:rsidTr="00DF08CE">
        <w:trPr>
          <w:trHeight w:val="22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1"/>
            <w:tcBorders>
              <w:top w:val="single" w:sz="4" w:space="0" w:color="B6C0D5" w:themeColor="accent3" w:themeTint="66"/>
              <w:left w:val="nil"/>
              <w:right w:val="nil"/>
            </w:tcBorders>
            <w:shd w:val="clear" w:color="auto" w:fill="FFFFFF" w:themeFill="background1"/>
          </w:tcPr>
          <w:p w14:paraId="2A6D71D3" w14:textId="77777777" w:rsidR="00B31E41" w:rsidRPr="00E115FA" w:rsidRDefault="00B31E41" w:rsidP="00F14482">
            <w:pPr>
              <w:jc w:val="center"/>
              <w:rPr>
                <w:rFonts w:ascii="Calibri" w:eastAsia="Times New Roman" w:hAnsi="Calibri" w:cs="Calibri"/>
                <w:color w:val="014691"/>
                <w:lang w:bidi="es-MX"/>
              </w:rPr>
            </w:pPr>
          </w:p>
        </w:tc>
      </w:tr>
      <w:tr w:rsidR="00E115FA" w:rsidRPr="008E66B9" w14:paraId="16D93461" w14:textId="77777777" w:rsidTr="00DF08CE">
        <w:trPr>
          <w:trHeight w:val="22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1"/>
            <w:shd w:val="clear" w:color="auto" w:fill="F2F2F2" w:themeFill="background1" w:themeFillShade="F2"/>
          </w:tcPr>
          <w:p w14:paraId="1FCE0C46" w14:textId="6ACB7C36" w:rsidR="00044FF1" w:rsidRDefault="00E115FA" w:rsidP="00F14482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  <w:r w:rsidRPr="00E115FA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Apartado </w:t>
            </w:r>
            <w:r w:rsidR="00E94972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I</w:t>
            </w:r>
            <w:r w:rsidRPr="00E115FA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V. Información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E115FA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el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E115FA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enunciante</w:t>
            </w:r>
          </w:p>
          <w:p w14:paraId="00FB9806" w14:textId="77777777" w:rsidR="005B2168" w:rsidRDefault="005B2168" w:rsidP="005B2168">
            <w:pPr>
              <w:jc w:val="center"/>
              <w:rPr>
                <w:rFonts w:ascii="Calibri" w:eastAsia="Times New Roman" w:hAnsi="Calibri" w:cs="Calibri"/>
                <w:color w:val="014691"/>
                <w:lang w:bidi="es-MX"/>
              </w:rPr>
            </w:pPr>
            <w:r>
              <w:rPr>
                <w:rFonts w:ascii="Calibri" w:eastAsia="Times New Roman" w:hAnsi="Calibri" w:cs="Calibri"/>
                <w:color w:val="014691"/>
                <w:lang w:bidi="es-MX"/>
              </w:rPr>
              <w:t xml:space="preserve">Aviso: Su denuncia será tramitada de forma confidencial por el cual sus datos personales serán resguardados </w:t>
            </w:r>
          </w:p>
          <w:p w14:paraId="73F19B21" w14:textId="1A1C4ACE" w:rsidR="00B31E41" w:rsidRPr="008E66B9" w:rsidRDefault="00B31E41" w:rsidP="00F14482">
            <w:pPr>
              <w:jc w:val="center"/>
              <w:rPr>
                <w:rFonts w:ascii="Calibri" w:eastAsia="Times New Roman" w:hAnsi="Calibri" w:cs="Calibri"/>
                <w:bCs w:val="0"/>
                <w:lang w:bidi="es-MX"/>
              </w:rPr>
            </w:pPr>
          </w:p>
        </w:tc>
      </w:tr>
      <w:tr w:rsidR="00E115FA" w:rsidRPr="00E15CF2" w14:paraId="1B102E0C" w14:textId="77777777" w:rsidTr="00DF08CE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1"/>
            <w:shd w:val="clear" w:color="auto" w:fill="FFFFFF" w:themeFill="background1"/>
          </w:tcPr>
          <w:p w14:paraId="25BB3C97" w14:textId="6C696523" w:rsidR="00E115FA" w:rsidRPr="00300A2E" w:rsidRDefault="0080395D" w:rsidP="00300A2E">
            <w:pPr>
              <w:pStyle w:val="Prrafodelista"/>
              <w:numPr>
                <w:ilvl w:val="0"/>
                <w:numId w:val="9"/>
              </w:numPr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</w:pP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Complete la siguiente información del denunciante:</w:t>
            </w:r>
          </w:p>
        </w:tc>
      </w:tr>
      <w:tr w:rsidR="00B0044D" w:rsidRPr="00E115FA" w14:paraId="612E5BB0" w14:textId="77777777" w:rsidTr="00DF08CE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gridSpan w:val="3"/>
            <w:shd w:val="clear" w:color="auto" w:fill="FFFFFF" w:themeFill="background1"/>
          </w:tcPr>
          <w:p w14:paraId="56008981" w14:textId="6F0DF7EE" w:rsidR="00B0044D" w:rsidRPr="00300A2E" w:rsidRDefault="0080395D" w:rsidP="00300A2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300A2E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Nombre completo de la persona denunciante:</w:t>
            </w:r>
          </w:p>
        </w:tc>
        <w:tc>
          <w:tcPr>
            <w:tcW w:w="6071" w:type="dxa"/>
            <w:gridSpan w:val="8"/>
            <w:shd w:val="clear" w:color="auto" w:fill="FFFFFF" w:themeFill="background1"/>
          </w:tcPr>
          <w:p w14:paraId="1E2EE3F0" w14:textId="77777777" w:rsidR="00B0044D" w:rsidRDefault="00B0044D" w:rsidP="00E115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  <w:p w14:paraId="6DA800AA" w14:textId="77777777" w:rsidR="00A67BED" w:rsidRPr="00A67BED" w:rsidRDefault="00A67BED" w:rsidP="00E115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</w:tc>
      </w:tr>
      <w:tr w:rsidR="00E115FA" w:rsidRPr="00E115FA" w14:paraId="4B0CAF92" w14:textId="77777777" w:rsidTr="00DF08CE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gridSpan w:val="3"/>
            <w:shd w:val="clear" w:color="auto" w:fill="FFFFFF" w:themeFill="background1"/>
          </w:tcPr>
          <w:p w14:paraId="6386F565" w14:textId="1DE0FC58" w:rsidR="0080395D" w:rsidRPr="00300A2E" w:rsidRDefault="0080395D" w:rsidP="00300A2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300A2E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Número de documento de identificación:</w:t>
            </w:r>
          </w:p>
          <w:p w14:paraId="6E522F30" w14:textId="7C946816" w:rsidR="00E115FA" w:rsidRPr="00300A2E" w:rsidRDefault="0080395D" w:rsidP="0080395D">
            <w:pPr>
              <w:rPr>
                <w:rFonts w:ascii="Calibri" w:eastAsia="Times New Roman" w:hAnsi="Calibri" w:cs="Calibri"/>
                <w:b w:val="0"/>
                <w:lang w:bidi="es-MX"/>
              </w:rPr>
            </w:pPr>
            <w:r w:rsidRPr="00300A2E">
              <w:rPr>
                <w:rFonts w:ascii="Calibri" w:eastAsia="Times New Roman" w:hAnsi="Calibri" w:cs="Calibri"/>
                <w:b w:val="0"/>
                <w:lang w:bidi="es-MX"/>
              </w:rPr>
              <w:t>(cédula de identidad, DIMEX, pasaporte, otro)</w:t>
            </w:r>
          </w:p>
        </w:tc>
        <w:tc>
          <w:tcPr>
            <w:tcW w:w="6071" w:type="dxa"/>
            <w:gridSpan w:val="8"/>
            <w:shd w:val="clear" w:color="auto" w:fill="FFFFFF" w:themeFill="background1"/>
          </w:tcPr>
          <w:p w14:paraId="61E937C0" w14:textId="5DB84101" w:rsidR="00E115FA" w:rsidRPr="00A67BED" w:rsidRDefault="00E115FA" w:rsidP="00E115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</w:tc>
      </w:tr>
      <w:tr w:rsidR="00DF08CE" w:rsidRPr="00E115FA" w14:paraId="6E63C352" w14:textId="77777777" w:rsidTr="00DF08CE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gridSpan w:val="3"/>
            <w:shd w:val="clear" w:color="auto" w:fill="FFFFFF" w:themeFill="background1"/>
          </w:tcPr>
          <w:p w14:paraId="5E497587" w14:textId="36E3106D" w:rsidR="00DF08CE" w:rsidRPr="00DF08CE" w:rsidRDefault="00124C1C" w:rsidP="00124C1C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</w:pPr>
            <w:r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  <w:t xml:space="preserve">Correo electrónico </w:t>
            </w:r>
            <w:r w:rsidR="00DF08CE" w:rsidRPr="00DF08CE"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  <w:t>para notificaciones:</w:t>
            </w:r>
            <w:r w:rsidR="00F5244D"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  <w:t xml:space="preserve"> </w:t>
            </w:r>
          </w:p>
        </w:tc>
        <w:tc>
          <w:tcPr>
            <w:tcW w:w="6071" w:type="dxa"/>
            <w:gridSpan w:val="8"/>
            <w:shd w:val="clear" w:color="auto" w:fill="FFFFFF" w:themeFill="background1"/>
          </w:tcPr>
          <w:p w14:paraId="432E9DAD" w14:textId="77777777" w:rsidR="00DF08CE" w:rsidRPr="00A67BED" w:rsidRDefault="00DF08CE" w:rsidP="00E115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</w:tc>
      </w:tr>
      <w:tr w:rsidR="00124C1C" w:rsidRPr="00E115FA" w14:paraId="30433BFE" w14:textId="77777777" w:rsidTr="00DF08CE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gridSpan w:val="3"/>
            <w:shd w:val="clear" w:color="auto" w:fill="FFFFFF" w:themeFill="background1"/>
          </w:tcPr>
          <w:p w14:paraId="2A77A546" w14:textId="03A7B643" w:rsidR="00124C1C" w:rsidRPr="00124C1C" w:rsidRDefault="00124C1C" w:rsidP="00300A2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</w:pPr>
            <w:r w:rsidRPr="00124C1C"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  <w:t>Número telefónico:</w:t>
            </w:r>
          </w:p>
        </w:tc>
        <w:tc>
          <w:tcPr>
            <w:tcW w:w="6071" w:type="dxa"/>
            <w:gridSpan w:val="8"/>
            <w:shd w:val="clear" w:color="auto" w:fill="FFFFFF" w:themeFill="background1"/>
          </w:tcPr>
          <w:p w14:paraId="4B0C41C0" w14:textId="77777777" w:rsidR="00124C1C" w:rsidRPr="00A67BED" w:rsidRDefault="00124C1C" w:rsidP="00E115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</w:tc>
      </w:tr>
      <w:tr w:rsidR="00D11BB5" w:rsidRPr="00E115FA" w14:paraId="7E1CD44A" w14:textId="77777777" w:rsidTr="00DF08CE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1"/>
            <w:shd w:val="clear" w:color="auto" w:fill="FFFFFF" w:themeFill="background1"/>
          </w:tcPr>
          <w:p w14:paraId="513BCC22" w14:textId="29C56A51" w:rsidR="00D11BB5" w:rsidRPr="00300A2E" w:rsidRDefault="00D11BB5" w:rsidP="00300A2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</w:pPr>
            <w:r w:rsidRPr="00300A2E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Dirección exacta dónde vive</w:t>
            </w:r>
            <w:r w:rsidR="00DF08CE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.</w:t>
            </w:r>
          </w:p>
          <w:p w14:paraId="305AE3E6" w14:textId="77777777" w:rsidR="00287C0D" w:rsidRDefault="00287C0D" w:rsidP="00E115FA">
            <w:pPr>
              <w:rPr>
                <w:rFonts w:ascii="Calibri" w:eastAsia="Times New Roman" w:hAnsi="Calibri" w:cs="Calibri"/>
                <w:b w:val="0"/>
                <w:bCs w:val="0"/>
                <w:highlight w:val="yellow"/>
                <w:lang w:bidi="es-MX"/>
              </w:rPr>
            </w:pPr>
          </w:p>
          <w:p w14:paraId="6F037F56" w14:textId="77777777" w:rsidR="00287C0D" w:rsidRDefault="00287C0D" w:rsidP="00E115FA">
            <w:pPr>
              <w:rPr>
                <w:rFonts w:ascii="Calibri" w:eastAsia="Times New Roman" w:hAnsi="Calibri" w:cs="Calibri"/>
                <w:b w:val="0"/>
                <w:bCs w:val="0"/>
                <w:highlight w:val="yellow"/>
                <w:lang w:bidi="es-MX"/>
              </w:rPr>
            </w:pPr>
          </w:p>
          <w:p w14:paraId="479CD90F" w14:textId="77777777" w:rsidR="00287C0D" w:rsidRDefault="00287C0D" w:rsidP="00E115FA">
            <w:pPr>
              <w:rPr>
                <w:rFonts w:ascii="Calibri" w:eastAsia="Times New Roman" w:hAnsi="Calibri" w:cs="Calibri"/>
                <w:b w:val="0"/>
                <w:bCs w:val="0"/>
                <w:highlight w:val="yellow"/>
                <w:lang w:bidi="es-MX"/>
              </w:rPr>
            </w:pPr>
          </w:p>
          <w:p w14:paraId="401EF153" w14:textId="77777777" w:rsidR="00287C0D" w:rsidRPr="00A67BED" w:rsidRDefault="00287C0D" w:rsidP="00E115FA">
            <w:pPr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</w:tc>
      </w:tr>
      <w:tr w:rsidR="00EA4379" w:rsidRPr="00E115FA" w14:paraId="7B2169E4" w14:textId="77777777" w:rsidTr="00DF08CE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1"/>
            <w:shd w:val="clear" w:color="auto" w:fill="FFFFFF" w:themeFill="background1"/>
          </w:tcPr>
          <w:p w14:paraId="2A5788A2" w14:textId="3CC1CCB1" w:rsidR="00EA4379" w:rsidRPr="00300A2E" w:rsidRDefault="00EA4379" w:rsidP="00300A2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sz w:val="22"/>
                <w:szCs w:val="22"/>
                <w:lang w:bidi="es-MX"/>
              </w:rPr>
            </w:pPr>
            <w:r w:rsidRPr="00EA4379">
              <w:rPr>
                <w:rFonts w:ascii="Calibri" w:eastAsia="Times New Roman" w:hAnsi="Calibri" w:cs="Calibri"/>
                <w:b w:val="0"/>
                <w:bCs w:val="0"/>
                <w:lang w:bidi="es-MX"/>
              </w:rPr>
              <w:t xml:space="preserve">Seleccione e </w:t>
            </w:r>
            <w:r w:rsidRPr="00124C1C">
              <w:rPr>
                <w:rFonts w:ascii="Calibri" w:eastAsia="Times New Roman" w:hAnsi="Calibri" w:cs="Calibri"/>
                <w:b w:val="0"/>
                <w:bCs w:val="0"/>
                <w:lang w:bidi="es-MX"/>
              </w:rPr>
              <w:t>indique cuando aporta</w:t>
            </w:r>
            <w:r w:rsidRPr="00EA4379">
              <w:rPr>
                <w:rFonts w:ascii="Calibri" w:eastAsia="Times New Roman" w:hAnsi="Calibri" w:cs="Calibri"/>
                <w:b w:val="0"/>
                <w:bCs w:val="0"/>
                <w:lang w:bidi="es-MX"/>
              </w:rPr>
              <w:t xml:space="preserve"> información adicional:</w:t>
            </w:r>
          </w:p>
        </w:tc>
      </w:tr>
      <w:tr w:rsidR="00D11BB5" w:rsidRPr="00E115FA" w14:paraId="1766C6EB" w14:textId="77777777" w:rsidTr="00DF08CE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1"/>
            <w:shd w:val="clear" w:color="auto" w:fill="FFFFFF" w:themeFill="background1"/>
          </w:tcPr>
          <w:p w14:paraId="019049AB" w14:textId="73C42B0F" w:rsidR="001A594F" w:rsidRPr="00A67BED" w:rsidRDefault="00064A93" w:rsidP="001A594F">
            <w:pPr>
              <w:spacing w:line="360" w:lineRule="auto"/>
              <w:rPr>
                <w:rFonts w:ascii="Calibri" w:eastAsia="Times New Roman" w:hAnsi="Calibri" w:cs="Calibri"/>
                <w:highlight w:val="yellow"/>
                <w:lang w:bidi="es-MX"/>
              </w:rPr>
            </w:pPr>
            <w:r>
              <w:rPr>
                <w:rFonts w:ascii="Calibri" w:eastAsia="Times New Roman" w:hAnsi="Calibri" w:cs="Calibri"/>
                <w:b w:val="0"/>
                <w:bCs w:val="0"/>
                <w:lang w:bidi="es-MX"/>
              </w:rPr>
              <w:pict w14:anchorId="74CB9901">
                <v:shape id="_x0000_i1029" type="#_x0000_t75" style="width:61.5pt;height:16.6pt">
                  <v:imagedata r:id="rId15" o:title=""/>
                </v:shape>
              </w:pict>
            </w:r>
          </w:p>
        </w:tc>
      </w:tr>
      <w:tr w:rsidR="00D11BB5" w:rsidRPr="00E115FA" w14:paraId="22025B6C" w14:textId="77777777" w:rsidTr="00DF08CE">
        <w:trPr>
          <w:trHeight w:val="4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gridSpan w:val="3"/>
            <w:tcBorders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63A2628E" w14:textId="7C19B6B4" w:rsidR="00D11BB5" w:rsidRPr="00566A38" w:rsidRDefault="00064A93" w:rsidP="00FF2C5B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  <w:r>
              <w:rPr>
                <w:rFonts w:ascii="Calibri" w:eastAsia="Times New Roman" w:hAnsi="Calibri" w:cs="Calibri"/>
                <w:b w:val="0"/>
                <w:bCs w:val="0"/>
                <w:lang w:bidi="es-MX"/>
              </w:rPr>
              <w:pict w14:anchorId="54019279">
                <v:shape id="_x0000_i1030" type="#_x0000_t75" style="width:232.6pt;height:21.05pt">
                  <v:imagedata r:id="rId16" o:title=""/>
                </v:shape>
              </w:pict>
            </w:r>
          </w:p>
        </w:tc>
        <w:tc>
          <w:tcPr>
            <w:tcW w:w="6071" w:type="dxa"/>
            <w:gridSpan w:val="8"/>
            <w:tcBorders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1B465751" w14:textId="77777777" w:rsidR="00EA4379" w:rsidRDefault="00EA4379" w:rsidP="00FF2C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  <w:p w14:paraId="26D05966" w14:textId="77777777" w:rsidR="00287C0D" w:rsidRPr="00A67BED" w:rsidRDefault="00287C0D" w:rsidP="00FF2C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</w:tc>
      </w:tr>
      <w:tr w:rsidR="00EA4379" w:rsidRPr="00E115FA" w14:paraId="2A675BC3" w14:textId="77777777" w:rsidTr="00DF08CE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1"/>
            <w:tcBorders>
              <w:left w:val="nil"/>
              <w:right w:val="nil"/>
            </w:tcBorders>
          </w:tcPr>
          <w:p w14:paraId="1D74AD6A" w14:textId="77777777" w:rsidR="00EA4379" w:rsidRDefault="00EA4379" w:rsidP="00044FF1">
            <w:pPr>
              <w:jc w:val="center"/>
              <w:rPr>
                <w:rFonts w:ascii="Calibri" w:eastAsia="Times New Roman" w:hAnsi="Calibri" w:cs="Calibri"/>
                <w:b w:val="0"/>
                <w:bCs w:val="0"/>
                <w:color w:val="014691"/>
                <w:lang w:bidi="es-MX"/>
              </w:rPr>
            </w:pPr>
          </w:p>
          <w:p w14:paraId="0861C8F7" w14:textId="77777777" w:rsidR="00512457" w:rsidRPr="00044FF1" w:rsidRDefault="00512457" w:rsidP="00044FF1">
            <w:pPr>
              <w:jc w:val="center"/>
              <w:rPr>
                <w:rFonts w:ascii="Calibri" w:eastAsia="Times New Roman" w:hAnsi="Calibri" w:cs="Calibri"/>
                <w:color w:val="014691"/>
                <w:lang w:bidi="es-MX"/>
              </w:rPr>
            </w:pPr>
          </w:p>
        </w:tc>
      </w:tr>
      <w:tr w:rsidR="00044FF1" w:rsidRPr="00E115FA" w14:paraId="406FEEAE" w14:textId="77777777" w:rsidTr="00DF08CE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1"/>
            <w:shd w:val="clear" w:color="auto" w:fill="F2F2F2" w:themeFill="background1" w:themeFillShade="F2"/>
          </w:tcPr>
          <w:p w14:paraId="7686C730" w14:textId="1B691CC7" w:rsidR="00044FF1" w:rsidRDefault="00044FF1" w:rsidP="00044FF1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  <w:r w:rsidRPr="00044FF1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Apartado V.   Uso Exclusivo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044FF1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el Ministerio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044FF1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e Salud </w:t>
            </w:r>
          </w:p>
          <w:p w14:paraId="39670678" w14:textId="0D014986" w:rsidR="00044FF1" w:rsidRDefault="00044FF1" w:rsidP="00044FF1">
            <w:pPr>
              <w:jc w:val="center"/>
              <w:rPr>
                <w:rFonts w:ascii="Calibri" w:eastAsia="Times New Roman" w:hAnsi="Calibri" w:cs="Calibri"/>
                <w:lang w:bidi="es-MX"/>
              </w:rPr>
            </w:pPr>
          </w:p>
        </w:tc>
      </w:tr>
      <w:tr w:rsidR="00044FF1" w:rsidRPr="00E115FA" w14:paraId="38A9A667" w14:textId="77777777" w:rsidTr="00DF08CE">
        <w:trPr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4" w:type="dxa"/>
            <w:gridSpan w:val="11"/>
            <w:shd w:val="clear" w:color="auto" w:fill="FFFFFF" w:themeFill="background1"/>
          </w:tcPr>
          <w:p w14:paraId="78FA62B5" w14:textId="20EC8EA8" w:rsidR="00044FF1" w:rsidRPr="00044FF1" w:rsidRDefault="00044FF1" w:rsidP="00044FF1">
            <w:pPr>
              <w:pStyle w:val="Prrafodelista"/>
              <w:numPr>
                <w:ilvl w:val="0"/>
                <w:numId w:val="9"/>
              </w:numPr>
              <w:rPr>
                <w:rFonts w:ascii="Calibri" w:eastAsia="Times New Roman" w:hAnsi="Calibri" w:cs="Calibri"/>
                <w:color w:val="014691"/>
                <w:lang w:bidi="es-MX"/>
              </w:rPr>
            </w:pPr>
            <w:r w:rsidRPr="00044FF1">
              <w:rPr>
                <w:rFonts w:ascii="Calibri" w:eastAsia="Times New Roman" w:hAnsi="Calibri" w:cs="Calibri"/>
                <w:lang w:bidi="es-MX"/>
              </w:rPr>
              <w:t xml:space="preserve">Complete la siguiente información del </w:t>
            </w:r>
            <w:r w:rsidR="00773B83">
              <w:rPr>
                <w:rFonts w:ascii="Calibri" w:eastAsia="Times New Roman" w:hAnsi="Calibri" w:cs="Calibri"/>
                <w:lang w:bidi="es-MX"/>
              </w:rPr>
              <w:t>funcionario que recibe la denuncia</w:t>
            </w:r>
            <w:r w:rsidRPr="00044FF1">
              <w:rPr>
                <w:rFonts w:ascii="Calibri" w:eastAsia="Times New Roman" w:hAnsi="Calibri" w:cs="Calibri"/>
                <w:lang w:bidi="es-MX"/>
              </w:rPr>
              <w:t>:</w:t>
            </w:r>
          </w:p>
        </w:tc>
      </w:tr>
      <w:tr w:rsidR="00044FF1" w:rsidRPr="00E115FA" w14:paraId="3E142D01" w14:textId="77777777" w:rsidTr="00DF08CE">
        <w:trPr>
          <w:trHeight w:val="5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9" w:type="dxa"/>
            <w:gridSpan w:val="9"/>
            <w:shd w:val="clear" w:color="auto" w:fill="FFFFFF" w:themeFill="background1"/>
          </w:tcPr>
          <w:p w14:paraId="1B2738A1" w14:textId="77777777" w:rsidR="00044FF1" w:rsidRPr="00EA4379" w:rsidRDefault="00044FF1" w:rsidP="00044FF1">
            <w:pPr>
              <w:pStyle w:val="Prrafodelista"/>
              <w:numPr>
                <w:ilvl w:val="0"/>
                <w:numId w:val="18"/>
              </w:numPr>
              <w:ind w:left="313" w:hanging="313"/>
              <w:rPr>
                <w:rFonts w:ascii="Calibri" w:eastAsia="Times New Roman" w:hAnsi="Calibri" w:cs="Calibri"/>
                <w:b w:val="0"/>
                <w:lang w:bidi="es-MX"/>
              </w:rPr>
            </w:pPr>
            <w:r w:rsidRPr="00044FF1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 xml:space="preserve">Nombre </w:t>
            </w:r>
            <w:r w:rsidR="00773B83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 xml:space="preserve">completo </w:t>
            </w:r>
            <w:r w:rsidRPr="00044FF1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del funcionario que recibe la denuncia:</w:t>
            </w:r>
          </w:p>
          <w:p w14:paraId="07822FD9" w14:textId="6746C7D4" w:rsidR="00EA4379" w:rsidRPr="00EA4379" w:rsidRDefault="00EA4379" w:rsidP="00EA4379">
            <w:pPr>
              <w:rPr>
                <w:rFonts w:ascii="Calibri" w:eastAsia="Times New Roman" w:hAnsi="Calibri" w:cs="Calibri"/>
                <w:lang w:bidi="es-MX"/>
              </w:rPr>
            </w:pPr>
          </w:p>
        </w:tc>
        <w:tc>
          <w:tcPr>
            <w:tcW w:w="2375" w:type="dxa"/>
            <w:gridSpan w:val="2"/>
            <w:shd w:val="clear" w:color="auto" w:fill="FFFFFF" w:themeFill="background1"/>
          </w:tcPr>
          <w:p w14:paraId="5ACFD9CA" w14:textId="77777777" w:rsidR="00044FF1" w:rsidRDefault="00044FF1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4F72EDDD" w14:textId="77777777" w:rsidR="004841B5" w:rsidRDefault="004841B5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50FABC3C" w14:textId="60B12917" w:rsidR="00EA4379" w:rsidRPr="00044FF1" w:rsidRDefault="00EA4379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</w:tc>
      </w:tr>
      <w:tr w:rsidR="00044FF1" w:rsidRPr="00E115FA" w14:paraId="0FF29331" w14:textId="77777777" w:rsidTr="00DF08CE">
        <w:trPr>
          <w:trHeight w:val="5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9" w:type="dxa"/>
            <w:gridSpan w:val="9"/>
            <w:shd w:val="clear" w:color="auto" w:fill="FFFFFF" w:themeFill="background1"/>
          </w:tcPr>
          <w:p w14:paraId="50370B4B" w14:textId="77777777" w:rsidR="00044FF1" w:rsidRPr="00566A38" w:rsidRDefault="00044FF1" w:rsidP="00044FF1">
            <w:pPr>
              <w:pStyle w:val="Prrafodelista"/>
              <w:numPr>
                <w:ilvl w:val="0"/>
                <w:numId w:val="18"/>
              </w:numPr>
              <w:ind w:left="313" w:hanging="313"/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773B83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Fecha y hora de recibido</w:t>
            </w:r>
            <w:r w:rsidR="00D4754D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 xml:space="preserve"> de la denuncia</w:t>
            </w:r>
            <w:r w:rsidRPr="00773B83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:</w:t>
            </w:r>
          </w:p>
          <w:p w14:paraId="2E6B1E2F" w14:textId="77777777" w:rsidR="00566A38" w:rsidRDefault="00566A38" w:rsidP="00566A38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65D2BD33" w14:textId="5B4FB1F3" w:rsidR="00566A38" w:rsidRPr="00566A38" w:rsidRDefault="00566A38" w:rsidP="00566A38">
            <w:pPr>
              <w:rPr>
                <w:rFonts w:ascii="Calibri" w:eastAsia="Times New Roman" w:hAnsi="Calibri" w:cs="Calibri"/>
                <w:lang w:bidi="es-MX"/>
              </w:rPr>
            </w:pPr>
          </w:p>
        </w:tc>
        <w:tc>
          <w:tcPr>
            <w:tcW w:w="2375" w:type="dxa"/>
            <w:gridSpan w:val="2"/>
            <w:shd w:val="clear" w:color="auto" w:fill="FFFFFF" w:themeFill="background1"/>
          </w:tcPr>
          <w:p w14:paraId="09D6A854" w14:textId="77777777" w:rsidR="00044FF1" w:rsidRDefault="00044FF1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270F45B9" w14:textId="2E253E46" w:rsidR="004841B5" w:rsidRPr="00044FF1" w:rsidRDefault="004841B5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</w:tc>
      </w:tr>
      <w:tr w:rsidR="00044FF1" w:rsidRPr="00E115FA" w14:paraId="338524E6" w14:textId="77777777" w:rsidTr="00DF08CE">
        <w:trPr>
          <w:trHeight w:val="5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9" w:type="dxa"/>
            <w:gridSpan w:val="9"/>
            <w:shd w:val="clear" w:color="auto" w:fill="FFFFFF" w:themeFill="background1"/>
          </w:tcPr>
          <w:p w14:paraId="4657B771" w14:textId="4966EED6" w:rsidR="00044FF1" w:rsidRPr="00773B83" w:rsidRDefault="00044FF1" w:rsidP="00044FF1">
            <w:pPr>
              <w:pStyle w:val="Prrafodelista"/>
              <w:numPr>
                <w:ilvl w:val="0"/>
                <w:numId w:val="18"/>
              </w:numPr>
              <w:ind w:left="313" w:hanging="313"/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773B83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Firma del funcionario que recibe la denuncia:</w:t>
            </w:r>
          </w:p>
        </w:tc>
        <w:tc>
          <w:tcPr>
            <w:tcW w:w="2375" w:type="dxa"/>
            <w:gridSpan w:val="2"/>
            <w:shd w:val="clear" w:color="auto" w:fill="FFFFFF" w:themeFill="background1"/>
          </w:tcPr>
          <w:p w14:paraId="02433AC8" w14:textId="77777777" w:rsidR="00044FF1" w:rsidRDefault="00044FF1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3FD5CE6E" w14:textId="77777777" w:rsidR="004841B5" w:rsidRDefault="004841B5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68056F21" w14:textId="42941789" w:rsidR="00044FF1" w:rsidRPr="00044FF1" w:rsidRDefault="00044FF1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</w:tc>
      </w:tr>
    </w:tbl>
    <w:p w14:paraId="10D4C1DF" w14:textId="0EEF2BA3" w:rsidR="00C23B06" w:rsidRPr="00F5244D" w:rsidRDefault="00F5244D" w:rsidP="00C23B06">
      <w:pPr>
        <w:spacing w:after="0" w:line="240" w:lineRule="auto"/>
        <w:jc w:val="both"/>
        <w:rPr>
          <w:rFonts w:ascii="Calibri" w:eastAsiaTheme="minorEastAsia" w:hAnsi="Calibri" w:cs="Calibri"/>
          <w:i/>
          <w:iCs/>
        </w:rPr>
      </w:pPr>
      <w:r w:rsidRPr="00F5244D">
        <w:rPr>
          <w:rFonts w:ascii="Calibri" w:eastAsiaTheme="minorEastAsia" w:hAnsi="Calibri" w:cs="Calibri"/>
          <w:i/>
          <w:iCs/>
        </w:rPr>
        <w:t xml:space="preserve">Nota: Autorizo a esta oficina del Ministerio de Salud a realizar los trámites </w:t>
      </w:r>
      <w:r w:rsidR="00F929DF" w:rsidRPr="00F5244D">
        <w:rPr>
          <w:rFonts w:ascii="Calibri" w:eastAsiaTheme="minorEastAsia" w:hAnsi="Calibri" w:cs="Calibri"/>
          <w:i/>
          <w:iCs/>
        </w:rPr>
        <w:t>pertinentes,</w:t>
      </w:r>
      <w:r w:rsidRPr="00F5244D">
        <w:rPr>
          <w:rFonts w:ascii="Calibri" w:eastAsiaTheme="minorEastAsia" w:hAnsi="Calibri" w:cs="Calibri"/>
          <w:i/>
          <w:iCs/>
        </w:rPr>
        <w:t xml:space="preserve"> así como a trasladar todas las pruebas presentadas.</w:t>
      </w:r>
      <w:bookmarkEnd w:id="0"/>
    </w:p>
    <w:sectPr w:rsidR="00C23B06" w:rsidRPr="00F5244D" w:rsidSect="00131EE2">
      <w:headerReference w:type="default" r:id="rId17"/>
      <w:footerReference w:type="default" r:id="rId18"/>
      <w:pgSz w:w="11906" w:h="16838" w:code="9"/>
      <w:pgMar w:top="864" w:right="576" w:bottom="720" w:left="576" w:header="567" w:footer="3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6DA60" w14:textId="77777777" w:rsidR="00EE1C30" w:rsidRDefault="00EE1C30" w:rsidP="001A0130">
      <w:pPr>
        <w:spacing w:after="0" w:line="240" w:lineRule="auto"/>
      </w:pPr>
      <w:r>
        <w:separator/>
      </w:r>
    </w:p>
  </w:endnote>
  <w:endnote w:type="continuationSeparator" w:id="0">
    <w:p w14:paraId="3D562188" w14:textId="77777777" w:rsidR="00EE1C30" w:rsidRDefault="00EE1C30" w:rsidP="001A0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57EF8" w14:textId="77777777" w:rsidR="001A594F" w:rsidRDefault="001A594F">
    <w:pPr>
      <w:pStyle w:val="Piedepgina"/>
      <w:jc w:val="center"/>
      <w:rPr>
        <w:color w:val="F7F5E6" w:themeColor="accent1"/>
      </w:rPr>
    </w:pPr>
    <w:r>
      <w:rPr>
        <w:color w:val="F7F5E6" w:themeColor="accent1"/>
        <w:lang w:val="es-ES"/>
      </w:rPr>
      <w:t xml:space="preserve">Página </w:t>
    </w:r>
    <w:r>
      <w:rPr>
        <w:color w:val="F7F5E6" w:themeColor="accent1"/>
      </w:rPr>
      <w:fldChar w:fldCharType="begin"/>
    </w:r>
    <w:r>
      <w:rPr>
        <w:color w:val="F7F5E6" w:themeColor="accent1"/>
      </w:rPr>
      <w:instrText>PAGE  \* Arabic  \* MERGEFORMAT</w:instrText>
    </w:r>
    <w:r>
      <w:rPr>
        <w:color w:val="F7F5E6" w:themeColor="accent1"/>
      </w:rPr>
      <w:fldChar w:fldCharType="separate"/>
    </w:r>
    <w:r>
      <w:rPr>
        <w:color w:val="F7F5E6" w:themeColor="accent1"/>
        <w:lang w:val="es-ES"/>
      </w:rPr>
      <w:t>2</w:t>
    </w:r>
    <w:r>
      <w:rPr>
        <w:color w:val="F7F5E6" w:themeColor="accent1"/>
      </w:rPr>
      <w:fldChar w:fldCharType="end"/>
    </w:r>
    <w:r>
      <w:rPr>
        <w:color w:val="F7F5E6" w:themeColor="accent1"/>
        <w:lang w:val="es-ES"/>
      </w:rPr>
      <w:t xml:space="preserve"> de </w:t>
    </w:r>
    <w:r>
      <w:rPr>
        <w:color w:val="F7F5E6" w:themeColor="accent1"/>
      </w:rPr>
      <w:fldChar w:fldCharType="begin"/>
    </w:r>
    <w:r>
      <w:rPr>
        <w:color w:val="F7F5E6" w:themeColor="accent1"/>
      </w:rPr>
      <w:instrText>NUMPAGES  \* Arabic  \* MERGEFORMAT</w:instrText>
    </w:r>
    <w:r>
      <w:rPr>
        <w:color w:val="F7F5E6" w:themeColor="accent1"/>
      </w:rPr>
      <w:fldChar w:fldCharType="separate"/>
    </w:r>
    <w:r>
      <w:rPr>
        <w:color w:val="F7F5E6" w:themeColor="accent1"/>
        <w:lang w:val="es-ES"/>
      </w:rPr>
      <w:t>2</w:t>
    </w:r>
    <w:r>
      <w:rPr>
        <w:color w:val="F7F5E6" w:themeColor="accent1"/>
      </w:rPr>
      <w:fldChar w:fldCharType="end"/>
    </w:r>
  </w:p>
  <w:p w14:paraId="32E51C5A" w14:textId="77777777" w:rsidR="001A594F" w:rsidRDefault="001A594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E9D05" w14:textId="77777777" w:rsidR="00EE1C30" w:rsidRDefault="00EE1C30" w:rsidP="001A0130">
      <w:pPr>
        <w:spacing w:after="0" w:line="240" w:lineRule="auto"/>
      </w:pPr>
      <w:r>
        <w:separator/>
      </w:r>
    </w:p>
  </w:footnote>
  <w:footnote w:type="continuationSeparator" w:id="0">
    <w:p w14:paraId="006F4EEF" w14:textId="77777777" w:rsidR="00EE1C30" w:rsidRDefault="00EE1C30" w:rsidP="001A0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47A5F" w14:textId="0F65BC58" w:rsidR="001A0130" w:rsidRPr="001A594F" w:rsidRDefault="001A594F" w:rsidP="001A594F">
    <w:pPr>
      <w:pStyle w:val="Encabezado"/>
      <w:jc w:val="right"/>
      <w:rPr>
        <w:i/>
        <w:iCs/>
        <w:sz w:val="18"/>
        <w:szCs w:val="18"/>
      </w:rPr>
    </w:pPr>
    <w:r w:rsidRPr="001A594F">
      <w:rPr>
        <w:i/>
        <w:iCs/>
        <w:sz w:val="18"/>
        <w:szCs w:val="18"/>
        <w:lang w:val="es-ES"/>
      </w:rPr>
      <w:t xml:space="preserve">Página </w:t>
    </w:r>
    <w:r w:rsidRPr="001A594F">
      <w:rPr>
        <w:i/>
        <w:iCs/>
        <w:sz w:val="18"/>
        <w:szCs w:val="18"/>
      </w:rPr>
      <w:fldChar w:fldCharType="begin"/>
    </w:r>
    <w:r w:rsidRPr="001A594F">
      <w:rPr>
        <w:i/>
        <w:iCs/>
        <w:sz w:val="18"/>
        <w:szCs w:val="18"/>
      </w:rPr>
      <w:instrText>PAGE  \* Arabic  \* MERGEFORMAT</w:instrText>
    </w:r>
    <w:r w:rsidRPr="001A594F">
      <w:rPr>
        <w:i/>
        <w:iCs/>
        <w:sz w:val="18"/>
        <w:szCs w:val="18"/>
      </w:rPr>
      <w:fldChar w:fldCharType="separate"/>
    </w:r>
    <w:r w:rsidRPr="001A594F">
      <w:rPr>
        <w:i/>
        <w:iCs/>
        <w:sz w:val="18"/>
        <w:szCs w:val="18"/>
        <w:lang w:val="es-ES"/>
      </w:rPr>
      <w:t>1</w:t>
    </w:r>
    <w:r w:rsidRPr="001A594F">
      <w:rPr>
        <w:i/>
        <w:iCs/>
        <w:sz w:val="18"/>
        <w:szCs w:val="18"/>
      </w:rPr>
      <w:fldChar w:fldCharType="end"/>
    </w:r>
    <w:r w:rsidRPr="001A594F">
      <w:rPr>
        <w:i/>
        <w:iCs/>
        <w:sz w:val="18"/>
        <w:szCs w:val="18"/>
        <w:lang w:val="es-ES"/>
      </w:rPr>
      <w:t xml:space="preserve"> de </w:t>
    </w:r>
    <w:r w:rsidRPr="001A594F">
      <w:rPr>
        <w:i/>
        <w:iCs/>
        <w:sz w:val="18"/>
        <w:szCs w:val="18"/>
      </w:rPr>
      <w:fldChar w:fldCharType="begin"/>
    </w:r>
    <w:r w:rsidRPr="001A594F">
      <w:rPr>
        <w:i/>
        <w:iCs/>
        <w:sz w:val="18"/>
        <w:szCs w:val="18"/>
      </w:rPr>
      <w:instrText>NUMPAGES  \* Arabic  \* MERGEFORMAT</w:instrText>
    </w:r>
    <w:r w:rsidRPr="001A594F">
      <w:rPr>
        <w:i/>
        <w:iCs/>
        <w:sz w:val="18"/>
        <w:szCs w:val="18"/>
      </w:rPr>
      <w:fldChar w:fldCharType="separate"/>
    </w:r>
    <w:r w:rsidRPr="001A594F">
      <w:rPr>
        <w:i/>
        <w:iCs/>
        <w:sz w:val="18"/>
        <w:szCs w:val="18"/>
        <w:lang w:val="es-ES"/>
      </w:rPr>
      <w:t>2</w:t>
    </w:r>
    <w:r w:rsidRPr="001A594F">
      <w:rPr>
        <w:i/>
        <w:iCs/>
        <w:sz w:val="18"/>
        <w:szCs w:val="18"/>
      </w:rPr>
      <w:fldChar w:fldCharType="end"/>
    </w:r>
    <w:r w:rsidR="001331F9" w:rsidRPr="001A594F">
      <w:rPr>
        <w:i/>
        <w:iCs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45E4DCF5" wp14:editId="678636B0">
              <wp:simplePos x="0" y="0"/>
              <wp:positionH relativeFrom="column">
                <wp:posOffset>126878</wp:posOffset>
              </wp:positionH>
              <wp:positionV relativeFrom="paragraph">
                <wp:posOffset>-264159</wp:posOffset>
              </wp:positionV>
              <wp:extent cx="355904" cy="95457"/>
              <wp:effectExtent l="0" t="0" r="6350" b="0"/>
              <wp:wrapNone/>
              <wp:docPr id="1186106139" name="Grupo 22" descr="Actualización de la información del icono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5904" cy="95457"/>
                        <a:chOff x="0" y="0"/>
                        <a:chExt cx="4138163" cy="4184332"/>
                      </a:xfrm>
                      <a:solidFill>
                        <a:schemeClr val="bg1"/>
                      </a:solidFill>
                    </wpg:grpSpPr>
                    <wps:wsp>
                      <wps:cNvPr id="1023249370" name="Forma libre: Forma 24"/>
                      <wps:cNvSpPr/>
                      <wps:spPr>
                        <a:xfrm>
                          <a:off x="0" y="202882"/>
                          <a:ext cx="3914775" cy="3981450"/>
                        </a:xfrm>
                        <a:custGeom>
                          <a:avLst/>
                          <a:gdLst>
                            <a:gd name="connsiteX0" fmla="*/ 3750469 w 3914775"/>
                            <a:gd name="connsiteY0" fmla="*/ 1936909 h 3981450"/>
                            <a:gd name="connsiteX1" fmla="*/ 3588544 w 3914775"/>
                            <a:gd name="connsiteY1" fmla="*/ 2098834 h 3981450"/>
                            <a:gd name="connsiteX2" fmla="*/ 3588544 w 3914775"/>
                            <a:gd name="connsiteY2" fmla="*/ 3438049 h 3981450"/>
                            <a:gd name="connsiteX3" fmla="*/ 3368516 w 3914775"/>
                            <a:gd name="connsiteY3" fmla="*/ 3655219 h 3981450"/>
                            <a:gd name="connsiteX4" fmla="*/ 552926 w 3914775"/>
                            <a:gd name="connsiteY4" fmla="*/ 3655219 h 3981450"/>
                            <a:gd name="connsiteX5" fmla="*/ 330994 w 3914775"/>
                            <a:gd name="connsiteY5" fmla="*/ 3438049 h 3981450"/>
                            <a:gd name="connsiteX6" fmla="*/ 330994 w 3914775"/>
                            <a:gd name="connsiteY6" fmla="*/ 545306 h 3981450"/>
                            <a:gd name="connsiteX7" fmla="*/ 552926 w 3914775"/>
                            <a:gd name="connsiteY7" fmla="*/ 330994 h 3981450"/>
                            <a:gd name="connsiteX8" fmla="*/ 1644491 w 3914775"/>
                            <a:gd name="connsiteY8" fmla="*/ 330994 h 3981450"/>
                            <a:gd name="connsiteX9" fmla="*/ 1806416 w 3914775"/>
                            <a:gd name="connsiteY9" fmla="*/ 169069 h 3981450"/>
                            <a:gd name="connsiteX10" fmla="*/ 1644491 w 3914775"/>
                            <a:gd name="connsiteY10" fmla="*/ 7144 h 3981450"/>
                            <a:gd name="connsiteX11" fmla="*/ 552926 w 3914775"/>
                            <a:gd name="connsiteY11" fmla="*/ 7144 h 3981450"/>
                            <a:gd name="connsiteX12" fmla="*/ 7144 w 3914775"/>
                            <a:gd name="connsiteY12" fmla="*/ 545306 h 3981450"/>
                            <a:gd name="connsiteX13" fmla="*/ 7144 w 3914775"/>
                            <a:gd name="connsiteY13" fmla="*/ 3438049 h 3981450"/>
                            <a:gd name="connsiteX14" fmla="*/ 552926 w 3914775"/>
                            <a:gd name="connsiteY14" fmla="*/ 3979069 h 3981450"/>
                            <a:gd name="connsiteX15" fmla="*/ 3368516 w 3914775"/>
                            <a:gd name="connsiteY15" fmla="*/ 3979069 h 3981450"/>
                            <a:gd name="connsiteX16" fmla="*/ 3912394 w 3914775"/>
                            <a:gd name="connsiteY16" fmla="*/ 3438049 h 3981450"/>
                            <a:gd name="connsiteX17" fmla="*/ 3912394 w 3914775"/>
                            <a:gd name="connsiteY17" fmla="*/ 2098834 h 3981450"/>
                            <a:gd name="connsiteX18" fmla="*/ 3750469 w 3914775"/>
                            <a:gd name="connsiteY18" fmla="*/ 1936909 h 398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3914775" h="3981450">
                              <a:moveTo>
                                <a:pt x="3750469" y="1936909"/>
                              </a:moveTo>
                              <a:cubicBezTo>
                                <a:pt x="3660934" y="1936909"/>
                                <a:pt x="3588544" y="2009299"/>
                                <a:pt x="3588544" y="2098834"/>
                              </a:cubicBezTo>
                              <a:lnTo>
                                <a:pt x="3588544" y="3438049"/>
                              </a:lnTo>
                              <a:cubicBezTo>
                                <a:pt x="3588544" y="3559016"/>
                                <a:pt x="3488531" y="3655219"/>
                                <a:pt x="3368516" y="3655219"/>
                              </a:cubicBezTo>
                              <a:lnTo>
                                <a:pt x="552926" y="3655219"/>
                              </a:lnTo>
                              <a:cubicBezTo>
                                <a:pt x="431959" y="3655219"/>
                                <a:pt x="330994" y="3559016"/>
                                <a:pt x="330994" y="3438049"/>
                              </a:cubicBezTo>
                              <a:lnTo>
                                <a:pt x="330994" y="545306"/>
                              </a:lnTo>
                              <a:cubicBezTo>
                                <a:pt x="330994" y="424339"/>
                                <a:pt x="431959" y="330994"/>
                                <a:pt x="552926" y="330994"/>
                              </a:cubicBezTo>
                              <a:lnTo>
                                <a:pt x="1644491" y="330994"/>
                              </a:lnTo>
                              <a:cubicBezTo>
                                <a:pt x="1734026" y="330994"/>
                                <a:pt x="1806416" y="258604"/>
                                <a:pt x="1806416" y="169069"/>
                              </a:cubicBezTo>
                              <a:cubicBezTo>
                                <a:pt x="1806416" y="79534"/>
                                <a:pt x="1734026" y="7144"/>
                                <a:pt x="1644491" y="7144"/>
                              </a:cubicBezTo>
                              <a:lnTo>
                                <a:pt x="552926" y="7144"/>
                              </a:lnTo>
                              <a:cubicBezTo>
                                <a:pt x="253841" y="7144"/>
                                <a:pt x="7144" y="246221"/>
                                <a:pt x="7144" y="545306"/>
                              </a:cubicBezTo>
                              <a:lnTo>
                                <a:pt x="7144" y="3438049"/>
                              </a:lnTo>
                              <a:cubicBezTo>
                                <a:pt x="7144" y="3737134"/>
                                <a:pt x="253841" y="3979069"/>
                                <a:pt x="552926" y="3979069"/>
                              </a:cubicBezTo>
                              <a:lnTo>
                                <a:pt x="3368516" y="3979069"/>
                              </a:lnTo>
                              <a:cubicBezTo>
                                <a:pt x="3667601" y="3979069"/>
                                <a:pt x="3912394" y="3738086"/>
                                <a:pt x="3912394" y="3438049"/>
                              </a:cubicBezTo>
                              <a:lnTo>
                                <a:pt x="3912394" y="2098834"/>
                              </a:lnTo>
                              <a:cubicBezTo>
                                <a:pt x="3912394" y="2010251"/>
                                <a:pt x="3840004" y="1936909"/>
                                <a:pt x="3750469" y="1936909"/>
                              </a:cubicBezTo>
                              <a:close/>
                            </a:path>
                          </a:pathLst>
                        </a:custGeom>
                        <a:grpFill/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0079926" name="Forma libre: Forma 25"/>
                      <wps:cNvSpPr/>
                      <wps:spPr>
                        <a:xfrm>
                          <a:off x="1271138" y="0"/>
                          <a:ext cx="2867025" cy="2895600"/>
                        </a:xfrm>
                        <a:custGeom>
                          <a:avLst/>
                          <a:gdLst>
                            <a:gd name="connsiteX0" fmla="*/ 2471711 w 2867025"/>
                            <a:gd name="connsiteY0" fmla="*/ 141446 h 2895600"/>
                            <a:gd name="connsiteX1" fmla="*/ 2154528 w 2867025"/>
                            <a:gd name="connsiteY1" fmla="*/ 7144 h 2895600"/>
                            <a:gd name="connsiteX2" fmla="*/ 1836393 w 2867025"/>
                            <a:gd name="connsiteY2" fmla="*/ 138589 h 2895600"/>
                            <a:gd name="connsiteX3" fmla="*/ 380973 w 2867025"/>
                            <a:gd name="connsiteY3" fmla="*/ 1594009 h 2895600"/>
                            <a:gd name="connsiteX4" fmla="*/ 266673 w 2867025"/>
                            <a:gd name="connsiteY4" fmla="*/ 1789271 h 2895600"/>
                            <a:gd name="connsiteX5" fmla="*/ 13308 w 2867025"/>
                            <a:gd name="connsiteY5" fmla="*/ 2686526 h 2895600"/>
                            <a:gd name="connsiteX6" fmla="*/ 56171 w 2867025"/>
                            <a:gd name="connsiteY6" fmla="*/ 2846546 h 2895600"/>
                            <a:gd name="connsiteX7" fmla="*/ 169518 w 2867025"/>
                            <a:gd name="connsiteY7" fmla="*/ 2892266 h 2895600"/>
                            <a:gd name="connsiteX8" fmla="*/ 217143 w 2867025"/>
                            <a:gd name="connsiteY8" fmla="*/ 2884646 h 2895600"/>
                            <a:gd name="connsiteX9" fmla="*/ 1089633 w 2867025"/>
                            <a:gd name="connsiteY9" fmla="*/ 2616041 h 2895600"/>
                            <a:gd name="connsiteX10" fmla="*/ 1274418 w 2867025"/>
                            <a:gd name="connsiteY10" fmla="*/ 2504599 h 2895600"/>
                            <a:gd name="connsiteX11" fmla="*/ 1274418 w 2867025"/>
                            <a:gd name="connsiteY11" fmla="*/ 2504599 h 2895600"/>
                            <a:gd name="connsiteX12" fmla="*/ 2735553 w 2867025"/>
                            <a:gd name="connsiteY12" fmla="*/ 1043464 h 2895600"/>
                            <a:gd name="connsiteX13" fmla="*/ 2738411 w 2867025"/>
                            <a:gd name="connsiteY13" fmla="*/ 412909 h 2895600"/>
                            <a:gd name="connsiteX14" fmla="*/ 2471711 w 2867025"/>
                            <a:gd name="connsiteY14" fmla="*/ 141446 h 2895600"/>
                            <a:gd name="connsiteX15" fmla="*/ 1747811 w 2867025"/>
                            <a:gd name="connsiteY15" fmla="*/ 685324 h 2895600"/>
                            <a:gd name="connsiteX16" fmla="*/ 2187866 w 2867025"/>
                            <a:gd name="connsiteY16" fmla="*/ 1134904 h 2895600"/>
                            <a:gd name="connsiteX17" fmla="*/ 2080233 w 2867025"/>
                            <a:gd name="connsiteY17" fmla="*/ 1242536 h 2895600"/>
                            <a:gd name="connsiteX18" fmla="*/ 1640178 w 2867025"/>
                            <a:gd name="connsiteY18" fmla="*/ 792956 h 2895600"/>
                            <a:gd name="connsiteX19" fmla="*/ 1747811 w 2867025"/>
                            <a:gd name="connsiteY19" fmla="*/ 685324 h 2895600"/>
                            <a:gd name="connsiteX20" fmla="*/ 1044866 w 2867025"/>
                            <a:gd name="connsiteY20" fmla="*/ 2276951 h 2895600"/>
                            <a:gd name="connsiteX21" fmla="*/ 993431 w 2867025"/>
                            <a:gd name="connsiteY21" fmla="*/ 2307431 h 2895600"/>
                            <a:gd name="connsiteX22" fmla="*/ 404786 w 2867025"/>
                            <a:gd name="connsiteY22" fmla="*/ 2488406 h 2895600"/>
                            <a:gd name="connsiteX23" fmla="*/ 577188 w 2867025"/>
                            <a:gd name="connsiteY23" fmla="*/ 1876901 h 2895600"/>
                            <a:gd name="connsiteX24" fmla="*/ 608621 w 2867025"/>
                            <a:gd name="connsiteY24" fmla="*/ 1822609 h 2895600"/>
                            <a:gd name="connsiteX25" fmla="*/ 1409673 w 2867025"/>
                            <a:gd name="connsiteY25" fmla="*/ 1021556 h 2895600"/>
                            <a:gd name="connsiteX26" fmla="*/ 1849728 w 2867025"/>
                            <a:gd name="connsiteY26" fmla="*/ 1471136 h 2895600"/>
                            <a:gd name="connsiteX27" fmla="*/ 1044866 w 2867025"/>
                            <a:gd name="connsiteY27" fmla="*/ 2276951 h 2895600"/>
                            <a:gd name="connsiteX28" fmla="*/ 2506953 w 2867025"/>
                            <a:gd name="connsiteY28" fmla="*/ 814864 h 2895600"/>
                            <a:gd name="connsiteX29" fmla="*/ 2416466 w 2867025"/>
                            <a:gd name="connsiteY29" fmla="*/ 905351 h 2895600"/>
                            <a:gd name="connsiteX30" fmla="*/ 1976411 w 2867025"/>
                            <a:gd name="connsiteY30" fmla="*/ 455771 h 2895600"/>
                            <a:gd name="connsiteX31" fmla="*/ 2064041 w 2867025"/>
                            <a:gd name="connsiteY31" fmla="*/ 369094 h 2895600"/>
                            <a:gd name="connsiteX32" fmla="*/ 2151671 w 2867025"/>
                            <a:gd name="connsiteY32" fmla="*/ 333851 h 2895600"/>
                            <a:gd name="connsiteX33" fmla="*/ 2152624 w 2867025"/>
                            <a:gd name="connsiteY33" fmla="*/ 333851 h 2895600"/>
                            <a:gd name="connsiteX34" fmla="*/ 2240253 w 2867025"/>
                            <a:gd name="connsiteY34" fmla="*/ 370046 h 2895600"/>
                            <a:gd name="connsiteX35" fmla="*/ 2506953 w 2867025"/>
                            <a:gd name="connsiteY35" fmla="*/ 641509 h 2895600"/>
                            <a:gd name="connsiteX36" fmla="*/ 2506953 w 2867025"/>
                            <a:gd name="connsiteY36" fmla="*/ 814864 h 28956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</a:cxnLst>
                          <a:rect l="l" t="t" r="r" b="b"/>
                          <a:pathLst>
                            <a:path w="2867025" h="2895600">
                              <a:moveTo>
                                <a:pt x="2471711" y="141446"/>
                              </a:moveTo>
                              <a:cubicBezTo>
                                <a:pt x="2386938" y="55721"/>
                                <a:pt x="2274543" y="8096"/>
                                <a:pt x="2154528" y="7144"/>
                              </a:cubicBezTo>
                              <a:cubicBezTo>
                                <a:pt x="2034513" y="7144"/>
                                <a:pt x="1921166" y="52864"/>
                                <a:pt x="1836393" y="138589"/>
                              </a:cubicBezTo>
                              <a:lnTo>
                                <a:pt x="380973" y="1594009"/>
                              </a:lnTo>
                              <a:cubicBezTo>
                                <a:pt x="326681" y="1648301"/>
                                <a:pt x="287628" y="1715929"/>
                                <a:pt x="266673" y="1789271"/>
                              </a:cubicBezTo>
                              <a:lnTo>
                                <a:pt x="13308" y="2686526"/>
                              </a:lnTo>
                              <a:cubicBezTo>
                                <a:pt x="-2884" y="2743676"/>
                                <a:pt x="13308" y="2804636"/>
                                <a:pt x="56171" y="2846546"/>
                              </a:cubicBezTo>
                              <a:cubicBezTo>
                                <a:pt x="86651" y="2876074"/>
                                <a:pt x="127608" y="2892266"/>
                                <a:pt x="169518" y="2892266"/>
                              </a:cubicBezTo>
                              <a:cubicBezTo>
                                <a:pt x="185711" y="2892266"/>
                                <a:pt x="201903" y="2890361"/>
                                <a:pt x="217143" y="2884646"/>
                              </a:cubicBezTo>
                              <a:lnTo>
                                <a:pt x="1089633" y="2616041"/>
                              </a:lnTo>
                              <a:cubicBezTo>
                                <a:pt x="1159166" y="2595086"/>
                                <a:pt x="1222983" y="2556034"/>
                                <a:pt x="1274418" y="2504599"/>
                              </a:cubicBezTo>
                              <a:lnTo>
                                <a:pt x="1274418" y="2504599"/>
                              </a:lnTo>
                              <a:lnTo>
                                <a:pt x="2735553" y="1043464"/>
                              </a:lnTo>
                              <a:cubicBezTo>
                                <a:pt x="2908909" y="870109"/>
                                <a:pt x="2909861" y="588169"/>
                                <a:pt x="2738411" y="412909"/>
                              </a:cubicBezTo>
                              <a:lnTo>
                                <a:pt x="2471711" y="141446"/>
                              </a:lnTo>
                              <a:close/>
                              <a:moveTo>
                                <a:pt x="1747811" y="685324"/>
                              </a:moveTo>
                              <a:lnTo>
                                <a:pt x="2187866" y="1134904"/>
                              </a:lnTo>
                              <a:lnTo>
                                <a:pt x="2080233" y="1242536"/>
                              </a:lnTo>
                              <a:lnTo>
                                <a:pt x="1640178" y="792956"/>
                              </a:lnTo>
                              <a:lnTo>
                                <a:pt x="1747811" y="685324"/>
                              </a:lnTo>
                              <a:close/>
                              <a:moveTo>
                                <a:pt x="1044866" y="2276951"/>
                              </a:moveTo>
                              <a:cubicBezTo>
                                <a:pt x="1030578" y="2291239"/>
                                <a:pt x="1013433" y="2301716"/>
                                <a:pt x="993431" y="2307431"/>
                              </a:cubicBezTo>
                              <a:lnTo>
                                <a:pt x="404786" y="2488406"/>
                              </a:lnTo>
                              <a:lnTo>
                                <a:pt x="577188" y="1876901"/>
                              </a:lnTo>
                              <a:cubicBezTo>
                                <a:pt x="582903" y="1856899"/>
                                <a:pt x="594333" y="1837849"/>
                                <a:pt x="608621" y="1822609"/>
                              </a:cubicBezTo>
                              <a:lnTo>
                                <a:pt x="1409673" y="1021556"/>
                              </a:lnTo>
                              <a:lnTo>
                                <a:pt x="1849728" y="1471136"/>
                              </a:lnTo>
                              <a:lnTo>
                                <a:pt x="1044866" y="2276951"/>
                              </a:lnTo>
                              <a:close/>
                              <a:moveTo>
                                <a:pt x="2506953" y="814864"/>
                              </a:moveTo>
                              <a:lnTo>
                                <a:pt x="2416466" y="905351"/>
                              </a:lnTo>
                              <a:lnTo>
                                <a:pt x="1976411" y="455771"/>
                              </a:lnTo>
                              <a:lnTo>
                                <a:pt x="2064041" y="369094"/>
                              </a:lnTo>
                              <a:cubicBezTo>
                                <a:pt x="2087853" y="345281"/>
                                <a:pt x="2118334" y="333851"/>
                                <a:pt x="2151671" y="333851"/>
                              </a:cubicBezTo>
                              <a:cubicBezTo>
                                <a:pt x="2151671" y="333851"/>
                                <a:pt x="2151671" y="333851"/>
                                <a:pt x="2152624" y="333851"/>
                              </a:cubicBezTo>
                              <a:cubicBezTo>
                                <a:pt x="2185961" y="333851"/>
                                <a:pt x="2217393" y="346234"/>
                                <a:pt x="2240253" y="370046"/>
                              </a:cubicBezTo>
                              <a:lnTo>
                                <a:pt x="2506953" y="641509"/>
                              </a:lnTo>
                              <a:cubicBezTo>
                                <a:pt x="2554578" y="689134"/>
                                <a:pt x="2554578" y="767239"/>
                                <a:pt x="2506953" y="814864"/>
                              </a:cubicBezTo>
                              <a:close/>
                            </a:path>
                          </a:pathLst>
                        </a:custGeom>
                        <a:grpFill/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BA0418E" id="Grupo 22" o:spid="_x0000_s1026" alt="Actualización de la información del icono" style="position:absolute;margin-left:10pt;margin-top:-20.8pt;width:28pt;height:7.5pt;z-index:251664384" coordsize="41381,418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">
              <v:shape id="Forma libre: Forma 24" o:spid="_x0000_s1027" style="position:absolute;top:2028;width:39147;height:39815;visibility:visible;mso-wrap-style:square;v-text-anchor:middle" coordsize="3914775,398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" path="m3750469,1936909v-89535,,-161925,72390,-161925,161925l3588544,3438049v,120967,-100013,217170,-220028,217170l552926,3655219v-120967,,-221932,-96203,-221932,-217170l330994,545306v,-120967,100965,-214312,221932,-214312l1644491,330994v89535,,161925,-72390,161925,-161925c1806416,79534,1734026,7144,1644491,7144r-1091565,c253841,7144,7144,246221,7144,545306r,2892743c7144,3737134,253841,3979069,552926,3979069r2815590,c3667601,3979069,3912394,3738086,3912394,3438049r,-1339215c3912394,2010251,3840004,1936909,3750469,1936909xe" filled="f" stroked="f">
                <v:stroke joinstyle="miter"/>
                <v:path arrowok="t" o:connecttype="custom" o:connectlocs="3750469,1936909;3588544,2098834;3588544,3438049;3368516,3655219;552926,3655219;330994,3438049;330994,545306;552926,330994;1644491,330994;1806416,169069;1644491,7144;552926,7144;7144,545306;7144,3438049;552926,3979069;3368516,3979069;3912394,3438049;3912394,2098834;3750469,1936909" o:connectangles="0,0,0,0,0,0,0,0,0,0,0,0,0,0,0,0,0,0,0"/>
              </v:shape>
              <v:shape id="Forma libre: Forma 25" o:spid="_x0000_s1028" style="position:absolute;left:12711;width:28670;height:28956;visibility:visible;mso-wrap-style:square;v-text-anchor:middle" coordsize="2867025,2895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" path="m2471711,141446c2386938,55721,2274543,8096,2154528,7144v-120015,,-233362,45720,-318135,131445l380973,1594009v-54292,54292,-93345,121920,-114300,195262l13308,2686526v-16192,57150,,118110,42863,160020c86651,2876074,127608,2892266,169518,2892266v16193,,32385,-1905,47625,-7620l1089633,2616041v69533,-20955,133350,-60007,184785,-111442l1274418,2504599,2735553,1043464v173356,-173355,174308,-455295,2858,-630555l2471711,141446xm1747811,685324r440055,449580l2080233,1242536,1640178,792956,1747811,685324xm1044866,2276951v-14288,14288,-31433,24765,-51435,30480l404786,2488406,577188,1876901v5715,-20002,17145,-39052,31433,-54292l1409673,1021556r440055,449580l1044866,2276951xm2506953,814864r-90487,90487l1976411,455771r87630,-86677c2087853,345281,2118334,333851,2151671,333851v,,,,953,c2185961,333851,2217393,346234,2240253,370046r266700,271463c2554578,689134,2554578,767239,2506953,814864xe" filled="f" stroked="f">
                <v:stroke joinstyle="miter"/>
                <v:path arrowok="t" o:connecttype="custom" o:connectlocs="2471711,141446;2154528,7144;1836393,138589;380973,1594009;266673,1789271;13308,2686526;56171,2846546;169518,2892266;217143,2884646;1089633,2616041;1274418,2504599;1274418,2504599;2735553,1043464;2738411,412909;2471711,141446;1747811,685324;2187866,1134904;2080233,1242536;1640178,792956;1747811,685324;1044866,2276951;993431,2307431;404786,2488406;577188,1876901;608621,1822609;1409673,1021556;1849728,1471136;1044866,2276951;2506953,814864;2416466,905351;1976411,455771;2064041,369094;2151671,333851;2152624,333851;2240253,370046;2506953,641509;2506953,814864" o:connectangles="0,0,0,0,0,0,0,0,0,0,0,0,0,0,0,0,0,0,0,0,0,0,0,0,0,0,0,0,0,0,0,0,0,0,0,0,0"/>
              </v:shape>
            </v:group>
          </w:pict>
        </mc:Fallback>
      </mc:AlternateContent>
    </w:r>
    <w:r w:rsidR="00EE1C30" w:rsidRPr="001A594F">
      <w:rPr>
        <w:i/>
        <w:iCs/>
        <w:noProof/>
        <w:sz w:val="18"/>
        <w:szCs w:val="18"/>
      </w:rPr>
      <w:drawing>
        <wp:anchor distT="0" distB="0" distL="114300" distR="114300" simplePos="0" relativeHeight="251666432" behindDoc="0" locked="0" layoutInCell="1" allowOverlap="1" wp14:anchorId="5B763304" wp14:editId="553A6AE4">
          <wp:simplePos x="0" y="0"/>
          <wp:positionH relativeFrom="page">
            <wp:posOffset>55245</wp:posOffset>
          </wp:positionH>
          <wp:positionV relativeFrom="paragraph">
            <wp:posOffset>-532765</wp:posOffset>
          </wp:positionV>
          <wp:extent cx="7770495" cy="857250"/>
          <wp:effectExtent l="0" t="0" r="1905" b="0"/>
          <wp:wrapSquare wrapText="bothSides"/>
          <wp:docPr id="1558323293" name="Picture 1" descr="A white background with blu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621113" name="Picture 1" descr="A white background with blue 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1724"/>
                  <a:stretch/>
                </pic:blipFill>
                <pic:spPr bwMode="auto">
                  <a:xfrm>
                    <a:off x="0" y="0"/>
                    <a:ext cx="7770495" cy="8572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B3486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A8D8F4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3230DDA"/>
    <w:multiLevelType w:val="hybridMultilevel"/>
    <w:tmpl w:val="93BC40A8"/>
    <w:lvl w:ilvl="0" w:tplc="7DBC391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sz w:val="22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4B01E2"/>
    <w:multiLevelType w:val="hybridMultilevel"/>
    <w:tmpl w:val="E3DCF7A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2E5A14"/>
    <w:multiLevelType w:val="hybridMultilevel"/>
    <w:tmpl w:val="F1083E8A"/>
    <w:lvl w:ilvl="0" w:tplc="C2B424D4">
      <w:start w:val="1"/>
      <w:numFmt w:val="decimal"/>
      <w:lvlText w:val="%1."/>
      <w:lvlJc w:val="left"/>
      <w:pPr>
        <w:ind w:left="298" w:hanging="360"/>
      </w:pPr>
      <w:rPr>
        <w:b/>
        <w:bCs/>
        <w:color w:val="1F497D" w:themeColor="text2"/>
      </w:rPr>
    </w:lvl>
    <w:lvl w:ilvl="1" w:tplc="080A0019" w:tentative="1">
      <w:start w:val="1"/>
      <w:numFmt w:val="lowerLetter"/>
      <w:lvlText w:val="%2."/>
      <w:lvlJc w:val="left"/>
      <w:pPr>
        <w:ind w:left="1018" w:hanging="360"/>
      </w:pPr>
    </w:lvl>
    <w:lvl w:ilvl="2" w:tplc="080A001B" w:tentative="1">
      <w:start w:val="1"/>
      <w:numFmt w:val="lowerRoman"/>
      <w:lvlText w:val="%3."/>
      <w:lvlJc w:val="right"/>
      <w:pPr>
        <w:ind w:left="1738" w:hanging="180"/>
      </w:pPr>
    </w:lvl>
    <w:lvl w:ilvl="3" w:tplc="080A000F" w:tentative="1">
      <w:start w:val="1"/>
      <w:numFmt w:val="decimal"/>
      <w:lvlText w:val="%4."/>
      <w:lvlJc w:val="left"/>
      <w:pPr>
        <w:ind w:left="2458" w:hanging="360"/>
      </w:pPr>
    </w:lvl>
    <w:lvl w:ilvl="4" w:tplc="080A0019" w:tentative="1">
      <w:start w:val="1"/>
      <w:numFmt w:val="lowerLetter"/>
      <w:lvlText w:val="%5."/>
      <w:lvlJc w:val="left"/>
      <w:pPr>
        <w:ind w:left="3178" w:hanging="360"/>
      </w:pPr>
    </w:lvl>
    <w:lvl w:ilvl="5" w:tplc="080A001B" w:tentative="1">
      <w:start w:val="1"/>
      <w:numFmt w:val="lowerRoman"/>
      <w:lvlText w:val="%6."/>
      <w:lvlJc w:val="right"/>
      <w:pPr>
        <w:ind w:left="3898" w:hanging="180"/>
      </w:pPr>
    </w:lvl>
    <w:lvl w:ilvl="6" w:tplc="080A000F" w:tentative="1">
      <w:start w:val="1"/>
      <w:numFmt w:val="decimal"/>
      <w:lvlText w:val="%7."/>
      <w:lvlJc w:val="left"/>
      <w:pPr>
        <w:ind w:left="4618" w:hanging="360"/>
      </w:pPr>
    </w:lvl>
    <w:lvl w:ilvl="7" w:tplc="080A0019" w:tentative="1">
      <w:start w:val="1"/>
      <w:numFmt w:val="lowerLetter"/>
      <w:lvlText w:val="%8."/>
      <w:lvlJc w:val="left"/>
      <w:pPr>
        <w:ind w:left="5338" w:hanging="360"/>
      </w:pPr>
    </w:lvl>
    <w:lvl w:ilvl="8" w:tplc="080A001B" w:tentative="1">
      <w:start w:val="1"/>
      <w:numFmt w:val="lowerRoman"/>
      <w:lvlText w:val="%9."/>
      <w:lvlJc w:val="right"/>
      <w:pPr>
        <w:ind w:left="6058" w:hanging="180"/>
      </w:pPr>
    </w:lvl>
  </w:abstractNum>
  <w:abstractNum w:abstractNumId="5" w15:restartNumberingAfterBreak="0">
    <w:nsid w:val="11C14344"/>
    <w:multiLevelType w:val="hybridMultilevel"/>
    <w:tmpl w:val="2E7EFD86"/>
    <w:lvl w:ilvl="0" w:tplc="09426DBC">
      <w:start w:val="1"/>
      <w:numFmt w:val="upperLetter"/>
      <w:lvlText w:val="%1."/>
      <w:lvlJc w:val="left"/>
      <w:pPr>
        <w:ind w:left="382" w:hanging="360"/>
      </w:pPr>
      <w:rPr>
        <w:rFonts w:hint="default"/>
        <w:b/>
        <w:sz w:val="22"/>
      </w:rPr>
    </w:lvl>
    <w:lvl w:ilvl="1" w:tplc="080A0019" w:tentative="1">
      <w:start w:val="1"/>
      <w:numFmt w:val="lowerLetter"/>
      <w:lvlText w:val="%2."/>
      <w:lvlJc w:val="left"/>
      <w:pPr>
        <w:ind w:left="1102" w:hanging="360"/>
      </w:pPr>
    </w:lvl>
    <w:lvl w:ilvl="2" w:tplc="080A001B" w:tentative="1">
      <w:start w:val="1"/>
      <w:numFmt w:val="lowerRoman"/>
      <w:lvlText w:val="%3."/>
      <w:lvlJc w:val="right"/>
      <w:pPr>
        <w:ind w:left="1822" w:hanging="180"/>
      </w:pPr>
    </w:lvl>
    <w:lvl w:ilvl="3" w:tplc="080A000F" w:tentative="1">
      <w:start w:val="1"/>
      <w:numFmt w:val="decimal"/>
      <w:lvlText w:val="%4."/>
      <w:lvlJc w:val="left"/>
      <w:pPr>
        <w:ind w:left="2542" w:hanging="360"/>
      </w:pPr>
    </w:lvl>
    <w:lvl w:ilvl="4" w:tplc="080A0019" w:tentative="1">
      <w:start w:val="1"/>
      <w:numFmt w:val="lowerLetter"/>
      <w:lvlText w:val="%5."/>
      <w:lvlJc w:val="left"/>
      <w:pPr>
        <w:ind w:left="3262" w:hanging="360"/>
      </w:pPr>
    </w:lvl>
    <w:lvl w:ilvl="5" w:tplc="080A001B" w:tentative="1">
      <w:start w:val="1"/>
      <w:numFmt w:val="lowerRoman"/>
      <w:lvlText w:val="%6."/>
      <w:lvlJc w:val="right"/>
      <w:pPr>
        <w:ind w:left="3982" w:hanging="180"/>
      </w:pPr>
    </w:lvl>
    <w:lvl w:ilvl="6" w:tplc="080A000F" w:tentative="1">
      <w:start w:val="1"/>
      <w:numFmt w:val="decimal"/>
      <w:lvlText w:val="%7."/>
      <w:lvlJc w:val="left"/>
      <w:pPr>
        <w:ind w:left="4702" w:hanging="360"/>
      </w:pPr>
    </w:lvl>
    <w:lvl w:ilvl="7" w:tplc="080A0019" w:tentative="1">
      <w:start w:val="1"/>
      <w:numFmt w:val="lowerLetter"/>
      <w:lvlText w:val="%8."/>
      <w:lvlJc w:val="left"/>
      <w:pPr>
        <w:ind w:left="5422" w:hanging="360"/>
      </w:pPr>
    </w:lvl>
    <w:lvl w:ilvl="8" w:tplc="080A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6" w15:restartNumberingAfterBreak="0">
    <w:nsid w:val="1E3C26C6"/>
    <w:multiLevelType w:val="hybridMultilevel"/>
    <w:tmpl w:val="5EF421C4"/>
    <w:lvl w:ilvl="0" w:tplc="00D89C1A">
      <w:start w:val="1"/>
      <w:numFmt w:val="lowerLetter"/>
      <w:lvlText w:val="%1)"/>
      <w:lvlJc w:val="left"/>
      <w:pPr>
        <w:ind w:left="298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18" w:hanging="360"/>
      </w:pPr>
    </w:lvl>
    <w:lvl w:ilvl="2" w:tplc="FFFFFFFF" w:tentative="1">
      <w:start w:val="1"/>
      <w:numFmt w:val="lowerRoman"/>
      <w:lvlText w:val="%3."/>
      <w:lvlJc w:val="right"/>
      <w:pPr>
        <w:ind w:left="1738" w:hanging="180"/>
      </w:pPr>
    </w:lvl>
    <w:lvl w:ilvl="3" w:tplc="FFFFFFFF" w:tentative="1">
      <w:start w:val="1"/>
      <w:numFmt w:val="decimal"/>
      <w:lvlText w:val="%4."/>
      <w:lvlJc w:val="left"/>
      <w:pPr>
        <w:ind w:left="2458" w:hanging="360"/>
      </w:pPr>
    </w:lvl>
    <w:lvl w:ilvl="4" w:tplc="FFFFFFFF" w:tentative="1">
      <w:start w:val="1"/>
      <w:numFmt w:val="lowerLetter"/>
      <w:lvlText w:val="%5."/>
      <w:lvlJc w:val="left"/>
      <w:pPr>
        <w:ind w:left="3178" w:hanging="360"/>
      </w:pPr>
    </w:lvl>
    <w:lvl w:ilvl="5" w:tplc="FFFFFFFF" w:tentative="1">
      <w:start w:val="1"/>
      <w:numFmt w:val="lowerRoman"/>
      <w:lvlText w:val="%6."/>
      <w:lvlJc w:val="right"/>
      <w:pPr>
        <w:ind w:left="3898" w:hanging="180"/>
      </w:pPr>
    </w:lvl>
    <w:lvl w:ilvl="6" w:tplc="FFFFFFFF" w:tentative="1">
      <w:start w:val="1"/>
      <w:numFmt w:val="decimal"/>
      <w:lvlText w:val="%7."/>
      <w:lvlJc w:val="left"/>
      <w:pPr>
        <w:ind w:left="4618" w:hanging="360"/>
      </w:pPr>
    </w:lvl>
    <w:lvl w:ilvl="7" w:tplc="FFFFFFFF" w:tentative="1">
      <w:start w:val="1"/>
      <w:numFmt w:val="lowerLetter"/>
      <w:lvlText w:val="%8."/>
      <w:lvlJc w:val="left"/>
      <w:pPr>
        <w:ind w:left="5338" w:hanging="360"/>
      </w:pPr>
    </w:lvl>
    <w:lvl w:ilvl="8" w:tplc="FFFFFFFF" w:tentative="1">
      <w:start w:val="1"/>
      <w:numFmt w:val="lowerRoman"/>
      <w:lvlText w:val="%9."/>
      <w:lvlJc w:val="right"/>
      <w:pPr>
        <w:ind w:left="6058" w:hanging="180"/>
      </w:pPr>
    </w:lvl>
  </w:abstractNum>
  <w:abstractNum w:abstractNumId="7" w15:restartNumberingAfterBreak="0">
    <w:nsid w:val="1F5D6C17"/>
    <w:multiLevelType w:val="hybridMultilevel"/>
    <w:tmpl w:val="34ECB808"/>
    <w:lvl w:ilvl="0" w:tplc="986AB1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47E7A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E0A016F"/>
    <w:multiLevelType w:val="multilevel"/>
    <w:tmpl w:val="5CA23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FF57546"/>
    <w:multiLevelType w:val="hybridMultilevel"/>
    <w:tmpl w:val="FC4484B0"/>
    <w:lvl w:ilvl="0" w:tplc="9DA081B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B7694"/>
    <w:multiLevelType w:val="hybridMultilevel"/>
    <w:tmpl w:val="2188CA5E"/>
    <w:lvl w:ilvl="0" w:tplc="080A000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2" w15:restartNumberingAfterBreak="0">
    <w:nsid w:val="4D1326D9"/>
    <w:multiLevelType w:val="hybridMultilevel"/>
    <w:tmpl w:val="277AF0AC"/>
    <w:lvl w:ilvl="0" w:tplc="080A000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3" w15:restartNumberingAfterBreak="0">
    <w:nsid w:val="52845147"/>
    <w:multiLevelType w:val="hybridMultilevel"/>
    <w:tmpl w:val="606A50B4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A06566"/>
    <w:multiLevelType w:val="multilevel"/>
    <w:tmpl w:val="8B746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0BD6AB5"/>
    <w:multiLevelType w:val="hybridMultilevel"/>
    <w:tmpl w:val="79CC201E"/>
    <w:lvl w:ilvl="0" w:tplc="91525F26">
      <w:start w:val="1"/>
      <w:numFmt w:val="lowerLetter"/>
      <w:lvlText w:val="%1)"/>
      <w:lvlJc w:val="left"/>
      <w:pPr>
        <w:ind w:left="298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018" w:hanging="360"/>
      </w:pPr>
    </w:lvl>
    <w:lvl w:ilvl="2" w:tplc="FFFFFFFF" w:tentative="1">
      <w:start w:val="1"/>
      <w:numFmt w:val="lowerRoman"/>
      <w:lvlText w:val="%3."/>
      <w:lvlJc w:val="right"/>
      <w:pPr>
        <w:ind w:left="1738" w:hanging="180"/>
      </w:pPr>
    </w:lvl>
    <w:lvl w:ilvl="3" w:tplc="FFFFFFFF" w:tentative="1">
      <w:start w:val="1"/>
      <w:numFmt w:val="decimal"/>
      <w:lvlText w:val="%4."/>
      <w:lvlJc w:val="left"/>
      <w:pPr>
        <w:ind w:left="2458" w:hanging="360"/>
      </w:pPr>
    </w:lvl>
    <w:lvl w:ilvl="4" w:tplc="FFFFFFFF" w:tentative="1">
      <w:start w:val="1"/>
      <w:numFmt w:val="lowerLetter"/>
      <w:lvlText w:val="%5."/>
      <w:lvlJc w:val="left"/>
      <w:pPr>
        <w:ind w:left="3178" w:hanging="360"/>
      </w:pPr>
    </w:lvl>
    <w:lvl w:ilvl="5" w:tplc="FFFFFFFF" w:tentative="1">
      <w:start w:val="1"/>
      <w:numFmt w:val="lowerRoman"/>
      <w:lvlText w:val="%6."/>
      <w:lvlJc w:val="right"/>
      <w:pPr>
        <w:ind w:left="3898" w:hanging="180"/>
      </w:pPr>
    </w:lvl>
    <w:lvl w:ilvl="6" w:tplc="FFFFFFFF" w:tentative="1">
      <w:start w:val="1"/>
      <w:numFmt w:val="decimal"/>
      <w:lvlText w:val="%7."/>
      <w:lvlJc w:val="left"/>
      <w:pPr>
        <w:ind w:left="4618" w:hanging="360"/>
      </w:pPr>
    </w:lvl>
    <w:lvl w:ilvl="7" w:tplc="FFFFFFFF" w:tentative="1">
      <w:start w:val="1"/>
      <w:numFmt w:val="lowerLetter"/>
      <w:lvlText w:val="%8."/>
      <w:lvlJc w:val="left"/>
      <w:pPr>
        <w:ind w:left="5338" w:hanging="360"/>
      </w:pPr>
    </w:lvl>
    <w:lvl w:ilvl="8" w:tplc="FFFFFFFF" w:tentative="1">
      <w:start w:val="1"/>
      <w:numFmt w:val="lowerRoman"/>
      <w:lvlText w:val="%9."/>
      <w:lvlJc w:val="right"/>
      <w:pPr>
        <w:ind w:left="6058" w:hanging="180"/>
      </w:pPr>
    </w:lvl>
  </w:abstractNum>
  <w:abstractNum w:abstractNumId="16" w15:restartNumberingAfterBreak="0">
    <w:nsid w:val="70C92973"/>
    <w:multiLevelType w:val="hybridMultilevel"/>
    <w:tmpl w:val="DA9884BC"/>
    <w:lvl w:ilvl="0" w:tplc="080A000F">
      <w:start w:val="1"/>
      <w:numFmt w:val="decimal"/>
      <w:lvlText w:val="%1."/>
      <w:lvlJc w:val="left"/>
      <w:pPr>
        <w:ind w:left="750" w:hanging="360"/>
      </w:pPr>
    </w:lvl>
    <w:lvl w:ilvl="1" w:tplc="080A0019" w:tentative="1">
      <w:start w:val="1"/>
      <w:numFmt w:val="lowerLetter"/>
      <w:lvlText w:val="%2."/>
      <w:lvlJc w:val="left"/>
      <w:pPr>
        <w:ind w:left="1470" w:hanging="360"/>
      </w:pPr>
    </w:lvl>
    <w:lvl w:ilvl="2" w:tplc="080A001B" w:tentative="1">
      <w:start w:val="1"/>
      <w:numFmt w:val="lowerRoman"/>
      <w:lvlText w:val="%3."/>
      <w:lvlJc w:val="right"/>
      <w:pPr>
        <w:ind w:left="2190" w:hanging="180"/>
      </w:pPr>
    </w:lvl>
    <w:lvl w:ilvl="3" w:tplc="080A000F" w:tentative="1">
      <w:start w:val="1"/>
      <w:numFmt w:val="decimal"/>
      <w:lvlText w:val="%4."/>
      <w:lvlJc w:val="left"/>
      <w:pPr>
        <w:ind w:left="2910" w:hanging="360"/>
      </w:pPr>
    </w:lvl>
    <w:lvl w:ilvl="4" w:tplc="080A0019" w:tentative="1">
      <w:start w:val="1"/>
      <w:numFmt w:val="lowerLetter"/>
      <w:lvlText w:val="%5."/>
      <w:lvlJc w:val="left"/>
      <w:pPr>
        <w:ind w:left="3630" w:hanging="360"/>
      </w:pPr>
    </w:lvl>
    <w:lvl w:ilvl="5" w:tplc="080A001B" w:tentative="1">
      <w:start w:val="1"/>
      <w:numFmt w:val="lowerRoman"/>
      <w:lvlText w:val="%6."/>
      <w:lvlJc w:val="right"/>
      <w:pPr>
        <w:ind w:left="4350" w:hanging="180"/>
      </w:pPr>
    </w:lvl>
    <w:lvl w:ilvl="6" w:tplc="080A000F" w:tentative="1">
      <w:start w:val="1"/>
      <w:numFmt w:val="decimal"/>
      <w:lvlText w:val="%7."/>
      <w:lvlJc w:val="left"/>
      <w:pPr>
        <w:ind w:left="5070" w:hanging="360"/>
      </w:pPr>
    </w:lvl>
    <w:lvl w:ilvl="7" w:tplc="080A0019" w:tentative="1">
      <w:start w:val="1"/>
      <w:numFmt w:val="lowerLetter"/>
      <w:lvlText w:val="%8."/>
      <w:lvlJc w:val="left"/>
      <w:pPr>
        <w:ind w:left="5790" w:hanging="360"/>
      </w:pPr>
    </w:lvl>
    <w:lvl w:ilvl="8" w:tplc="080A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7" w15:restartNumberingAfterBreak="0">
    <w:nsid w:val="797C6AFB"/>
    <w:multiLevelType w:val="hybridMultilevel"/>
    <w:tmpl w:val="26E6C440"/>
    <w:lvl w:ilvl="0" w:tplc="79120B62">
      <w:start w:val="1"/>
      <w:numFmt w:val="decimal"/>
      <w:pStyle w:val="Listaconnmeros"/>
      <w:lvlText w:val="%1."/>
      <w:lvlJc w:val="left"/>
      <w:pPr>
        <w:tabs>
          <w:tab w:val="num" w:pos="720"/>
        </w:tabs>
        <w:ind w:left="720" w:hanging="360"/>
      </w:pPr>
    </w:lvl>
    <w:lvl w:ilvl="1" w:tplc="798ED9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6ED9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3446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E40F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7012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4001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0AEF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CE25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0602079">
    <w:abstractNumId w:val="17"/>
  </w:num>
  <w:num w:numId="2" w16cid:durableId="6565861">
    <w:abstractNumId w:val="0"/>
  </w:num>
  <w:num w:numId="3" w16cid:durableId="1407875394">
    <w:abstractNumId w:val="1"/>
  </w:num>
  <w:num w:numId="4" w16cid:durableId="257906706">
    <w:abstractNumId w:val="7"/>
  </w:num>
  <w:num w:numId="5" w16cid:durableId="1493137359">
    <w:abstractNumId w:val="3"/>
  </w:num>
  <w:num w:numId="6" w16cid:durableId="809595490">
    <w:abstractNumId w:val="16"/>
  </w:num>
  <w:num w:numId="7" w16cid:durableId="1799908579">
    <w:abstractNumId w:val="11"/>
  </w:num>
  <w:num w:numId="8" w16cid:durableId="51470853">
    <w:abstractNumId w:val="12"/>
  </w:num>
  <w:num w:numId="9" w16cid:durableId="1838619012">
    <w:abstractNumId w:val="4"/>
  </w:num>
  <w:num w:numId="10" w16cid:durableId="22173547">
    <w:abstractNumId w:val="9"/>
  </w:num>
  <w:num w:numId="11" w16cid:durableId="1957104015">
    <w:abstractNumId w:val="14"/>
  </w:num>
  <w:num w:numId="12" w16cid:durableId="2022312919">
    <w:abstractNumId w:val="15"/>
  </w:num>
  <w:num w:numId="13" w16cid:durableId="957952620">
    <w:abstractNumId w:val="8"/>
  </w:num>
  <w:num w:numId="14" w16cid:durableId="321586608">
    <w:abstractNumId w:val="10"/>
  </w:num>
  <w:num w:numId="15" w16cid:durableId="1278180735">
    <w:abstractNumId w:val="2"/>
  </w:num>
  <w:num w:numId="16" w16cid:durableId="2018002648">
    <w:abstractNumId w:val="5"/>
  </w:num>
  <w:num w:numId="17" w16cid:durableId="619185777">
    <w:abstractNumId w:val="6"/>
  </w:num>
  <w:num w:numId="18" w16cid:durableId="20885311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ocumentProtection w:enforcement="0"/>
  <w:autoFormatOverride/>
  <w:defaultTabStop w:val="720"/>
  <w:hyphenationZone w:val="425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Q1MLAwMjIAUpYWRko6SsGpxcWZ+XkgBaa1AFmRMl0sAAAA"/>
  </w:docVars>
  <w:rsids>
    <w:rsidRoot w:val="00EE1C30"/>
    <w:rsid w:val="000008B7"/>
    <w:rsid w:val="00001C63"/>
    <w:rsid w:val="000242E1"/>
    <w:rsid w:val="00031BA7"/>
    <w:rsid w:val="00044FF1"/>
    <w:rsid w:val="00064A93"/>
    <w:rsid w:val="00095F9D"/>
    <w:rsid w:val="000C2416"/>
    <w:rsid w:val="000C29FE"/>
    <w:rsid w:val="000F18BD"/>
    <w:rsid w:val="0010587F"/>
    <w:rsid w:val="001107BF"/>
    <w:rsid w:val="0011267C"/>
    <w:rsid w:val="00124C1C"/>
    <w:rsid w:val="00131EE2"/>
    <w:rsid w:val="001331F9"/>
    <w:rsid w:val="001338D1"/>
    <w:rsid w:val="001338FC"/>
    <w:rsid w:val="00151055"/>
    <w:rsid w:val="00152A3D"/>
    <w:rsid w:val="00154854"/>
    <w:rsid w:val="001731C8"/>
    <w:rsid w:val="001842E7"/>
    <w:rsid w:val="001A0130"/>
    <w:rsid w:val="001A594F"/>
    <w:rsid w:val="00221FB8"/>
    <w:rsid w:val="00226F69"/>
    <w:rsid w:val="00232876"/>
    <w:rsid w:val="00267116"/>
    <w:rsid w:val="00281E03"/>
    <w:rsid w:val="00287C0D"/>
    <w:rsid w:val="002A7D03"/>
    <w:rsid w:val="002D0F9C"/>
    <w:rsid w:val="002E73CA"/>
    <w:rsid w:val="002F58E0"/>
    <w:rsid w:val="002F68DF"/>
    <w:rsid w:val="00300A2E"/>
    <w:rsid w:val="003460CA"/>
    <w:rsid w:val="00347D2F"/>
    <w:rsid w:val="00355DEE"/>
    <w:rsid w:val="003B49EC"/>
    <w:rsid w:val="003D55FB"/>
    <w:rsid w:val="00402433"/>
    <w:rsid w:val="00416881"/>
    <w:rsid w:val="0044138F"/>
    <w:rsid w:val="00461124"/>
    <w:rsid w:val="004841B5"/>
    <w:rsid w:val="004B47A9"/>
    <w:rsid w:val="004E2A56"/>
    <w:rsid w:val="004F0368"/>
    <w:rsid w:val="00500045"/>
    <w:rsid w:val="00512457"/>
    <w:rsid w:val="005174D3"/>
    <w:rsid w:val="00543884"/>
    <w:rsid w:val="00566A38"/>
    <w:rsid w:val="005702BE"/>
    <w:rsid w:val="00576BDE"/>
    <w:rsid w:val="00596928"/>
    <w:rsid w:val="005A20B8"/>
    <w:rsid w:val="005B2168"/>
    <w:rsid w:val="005E47E7"/>
    <w:rsid w:val="005E6FA8"/>
    <w:rsid w:val="006277BA"/>
    <w:rsid w:val="006662D2"/>
    <w:rsid w:val="00683A19"/>
    <w:rsid w:val="00686AEC"/>
    <w:rsid w:val="00687CFB"/>
    <w:rsid w:val="00696B6E"/>
    <w:rsid w:val="006A5F0E"/>
    <w:rsid w:val="006C28FD"/>
    <w:rsid w:val="006F7491"/>
    <w:rsid w:val="006F7CA9"/>
    <w:rsid w:val="00705007"/>
    <w:rsid w:val="007208B7"/>
    <w:rsid w:val="00722FED"/>
    <w:rsid w:val="00754276"/>
    <w:rsid w:val="007718C6"/>
    <w:rsid w:val="00773B83"/>
    <w:rsid w:val="007E506F"/>
    <w:rsid w:val="0080395D"/>
    <w:rsid w:val="008045C5"/>
    <w:rsid w:val="00810229"/>
    <w:rsid w:val="0083103A"/>
    <w:rsid w:val="00835B5B"/>
    <w:rsid w:val="00835F7E"/>
    <w:rsid w:val="008627A9"/>
    <w:rsid w:val="00866BB6"/>
    <w:rsid w:val="00872D54"/>
    <w:rsid w:val="008966B1"/>
    <w:rsid w:val="008C5BB3"/>
    <w:rsid w:val="008D019C"/>
    <w:rsid w:val="008E66B9"/>
    <w:rsid w:val="009E70CA"/>
    <w:rsid w:val="00A1653B"/>
    <w:rsid w:val="00A4016C"/>
    <w:rsid w:val="00A67BED"/>
    <w:rsid w:val="00AA647C"/>
    <w:rsid w:val="00AD173E"/>
    <w:rsid w:val="00AD71C9"/>
    <w:rsid w:val="00AE2F6C"/>
    <w:rsid w:val="00AE635E"/>
    <w:rsid w:val="00B0044D"/>
    <w:rsid w:val="00B11307"/>
    <w:rsid w:val="00B31E41"/>
    <w:rsid w:val="00B35DB9"/>
    <w:rsid w:val="00B80A96"/>
    <w:rsid w:val="00B86B98"/>
    <w:rsid w:val="00BA66C3"/>
    <w:rsid w:val="00BA6D0B"/>
    <w:rsid w:val="00BE2D85"/>
    <w:rsid w:val="00C2331E"/>
    <w:rsid w:val="00C23B06"/>
    <w:rsid w:val="00C2681A"/>
    <w:rsid w:val="00C274C0"/>
    <w:rsid w:val="00C767F8"/>
    <w:rsid w:val="00CB16D2"/>
    <w:rsid w:val="00CD05DC"/>
    <w:rsid w:val="00CD5B0D"/>
    <w:rsid w:val="00CE3B7E"/>
    <w:rsid w:val="00D11BB5"/>
    <w:rsid w:val="00D2224A"/>
    <w:rsid w:val="00D3030B"/>
    <w:rsid w:val="00D4754D"/>
    <w:rsid w:val="00D75021"/>
    <w:rsid w:val="00DB3723"/>
    <w:rsid w:val="00DC1831"/>
    <w:rsid w:val="00DE3250"/>
    <w:rsid w:val="00DF08CE"/>
    <w:rsid w:val="00DF166C"/>
    <w:rsid w:val="00E115FA"/>
    <w:rsid w:val="00E15CF2"/>
    <w:rsid w:val="00E3286D"/>
    <w:rsid w:val="00E3587E"/>
    <w:rsid w:val="00E413DD"/>
    <w:rsid w:val="00E94972"/>
    <w:rsid w:val="00EA4379"/>
    <w:rsid w:val="00EE1C30"/>
    <w:rsid w:val="00F14482"/>
    <w:rsid w:val="00F300E6"/>
    <w:rsid w:val="00F40180"/>
    <w:rsid w:val="00F40A9F"/>
    <w:rsid w:val="00F5244D"/>
    <w:rsid w:val="00F53FDC"/>
    <w:rsid w:val="00F54280"/>
    <w:rsid w:val="00F61564"/>
    <w:rsid w:val="00F929DF"/>
    <w:rsid w:val="00F965E1"/>
    <w:rsid w:val="00FA3EB3"/>
    <w:rsid w:val="00FB0BD2"/>
    <w:rsid w:val="00FD35A6"/>
    <w:rsid w:val="00FD5456"/>
    <w:rsid w:val="00FE4862"/>
    <w:rsid w:val="00FE52E7"/>
    <w:rsid w:val="00FF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;"/>
  <w14:docId w14:val="2265107E"/>
  <w15:chartTrackingRefBased/>
  <w15:docId w15:val="{8F7D4EBA-6A8F-4561-AFF4-3BB06095C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1B5"/>
    <w:rPr>
      <w:lang w:val="es-MX"/>
    </w:rPr>
  </w:style>
  <w:style w:type="paragraph" w:styleId="Ttulo1">
    <w:name w:val="heading 1"/>
    <w:basedOn w:val="Normal"/>
    <w:next w:val="Normal"/>
    <w:link w:val="Ttulo1Car"/>
    <w:uiPriority w:val="9"/>
    <w:qFormat/>
    <w:rsid w:val="00F53F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1F497D" w:themeColor="text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rsid w:val="001A01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B16D2"/>
  </w:style>
  <w:style w:type="paragraph" w:styleId="Piedepgina">
    <w:name w:val="footer"/>
    <w:basedOn w:val="Normal"/>
    <w:link w:val="PiedepginaCar"/>
    <w:uiPriority w:val="99"/>
    <w:rsid w:val="001A01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B16D2"/>
  </w:style>
  <w:style w:type="paragraph" w:styleId="NormalWeb">
    <w:name w:val="Normal (Web)"/>
    <w:basedOn w:val="Normal"/>
    <w:uiPriority w:val="99"/>
    <w:semiHidden/>
    <w:rsid w:val="001A01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semiHidden/>
    <w:qFormat/>
    <w:rsid w:val="001A0130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E32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Web"/>
    <w:next w:val="Normal"/>
    <w:link w:val="TtuloCar"/>
    <w:uiPriority w:val="10"/>
    <w:qFormat/>
    <w:rsid w:val="00BA6D0B"/>
    <w:pPr>
      <w:spacing w:before="0" w:beforeAutospacing="0" w:after="0" w:afterAutospacing="0" w:line="560" w:lineRule="exact"/>
    </w:pPr>
    <w:rPr>
      <w:rFonts w:ascii="Constantia" w:eastAsia="Times New Roman" w:hAnsi="Constantia"/>
      <w:b/>
      <w:bCs/>
      <w:color w:val="FFFFFF"/>
      <w:sz w:val="44"/>
      <w:szCs w:val="60"/>
    </w:rPr>
  </w:style>
  <w:style w:type="character" w:customStyle="1" w:styleId="TtuloCar">
    <w:name w:val="Título Car"/>
    <w:basedOn w:val="Fuentedeprrafopredeter"/>
    <w:link w:val="Ttulo"/>
    <w:uiPriority w:val="10"/>
    <w:rsid w:val="00BA6D0B"/>
    <w:rPr>
      <w:rFonts w:ascii="Constantia" w:eastAsia="Times New Roman" w:hAnsi="Constantia" w:cs="Times New Roman"/>
      <w:b/>
      <w:bCs/>
      <w:color w:val="FFFFFF"/>
      <w:sz w:val="44"/>
      <w:szCs w:val="60"/>
      <w:lang w:val="es-MX"/>
    </w:rPr>
  </w:style>
  <w:style w:type="character" w:styleId="Textodelmarcadordeposicin">
    <w:name w:val="Placeholder Text"/>
    <w:basedOn w:val="Fuentedeprrafopredeter"/>
    <w:uiPriority w:val="99"/>
    <w:semiHidden/>
    <w:rsid w:val="00E3286D"/>
    <w:rPr>
      <w:color w:val="808080"/>
    </w:rPr>
  </w:style>
  <w:style w:type="paragraph" w:styleId="Listaconnmeros">
    <w:name w:val="List Number"/>
    <w:basedOn w:val="Normal"/>
    <w:uiPriority w:val="99"/>
    <w:rsid w:val="004F0368"/>
    <w:pPr>
      <w:numPr>
        <w:numId w:val="1"/>
      </w:numPr>
    </w:pPr>
    <w:rPr>
      <w:sz w:val="18"/>
      <w:lang w:val="en-ZA"/>
    </w:rPr>
  </w:style>
  <w:style w:type="character" w:styleId="nfasis">
    <w:name w:val="Emphasis"/>
    <w:basedOn w:val="Fuentedeprrafopredeter"/>
    <w:uiPriority w:val="20"/>
    <w:qFormat/>
    <w:rsid w:val="00FA3EB3"/>
    <w:rPr>
      <w:rFonts w:asciiTheme="minorHAnsi" w:hAnsiTheme="minorHAnsi"/>
      <w:b w:val="0"/>
      <w:i w:val="0"/>
      <w:iCs/>
      <w:caps w:val="0"/>
      <w:smallCaps w:val="0"/>
    </w:rPr>
  </w:style>
  <w:style w:type="paragraph" w:customStyle="1" w:styleId="Campo">
    <w:name w:val="Campo"/>
    <w:basedOn w:val="Normal"/>
    <w:qFormat/>
    <w:rsid w:val="00232876"/>
    <w:pPr>
      <w:spacing w:after="0" w:line="216" w:lineRule="auto"/>
    </w:pPr>
    <w:rPr>
      <w:i/>
      <w:sz w:val="16"/>
    </w:rPr>
  </w:style>
  <w:style w:type="paragraph" w:styleId="Firma">
    <w:name w:val="Signature"/>
    <w:basedOn w:val="Normal"/>
    <w:link w:val="FirmaCar"/>
    <w:uiPriority w:val="99"/>
    <w:rsid w:val="00CB16D2"/>
    <w:pPr>
      <w:spacing w:after="0" w:line="240" w:lineRule="auto"/>
      <w:ind w:left="4320"/>
      <w:jc w:val="right"/>
    </w:pPr>
    <w:rPr>
      <w:sz w:val="18"/>
    </w:rPr>
  </w:style>
  <w:style w:type="character" w:customStyle="1" w:styleId="FirmaCar">
    <w:name w:val="Firma Car"/>
    <w:basedOn w:val="Fuentedeprrafopredeter"/>
    <w:link w:val="Firma"/>
    <w:uiPriority w:val="99"/>
    <w:rsid w:val="00CB16D2"/>
    <w:rPr>
      <w:sz w:val="18"/>
    </w:rPr>
  </w:style>
  <w:style w:type="paragraph" w:styleId="Sinespaciado">
    <w:name w:val="No Spacing"/>
    <w:uiPriority w:val="1"/>
    <w:qFormat/>
    <w:rsid w:val="00696B6E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53FDC"/>
    <w:rPr>
      <w:rFonts w:asciiTheme="majorHAnsi" w:eastAsiaTheme="majorEastAsia" w:hAnsiTheme="majorHAnsi" w:cstheme="majorBidi"/>
      <w:b/>
      <w:color w:val="1F497D" w:themeColor="text2"/>
      <w:sz w:val="32"/>
      <w:szCs w:val="32"/>
    </w:rPr>
  </w:style>
  <w:style w:type="paragraph" w:customStyle="1" w:styleId="Etiquetas">
    <w:name w:val="Etiquetas"/>
    <w:basedOn w:val="Normal"/>
    <w:qFormat/>
    <w:rsid w:val="00FD35A6"/>
    <w:pPr>
      <w:spacing w:after="0"/>
    </w:pPr>
    <w:rPr>
      <w:sz w:val="18"/>
    </w:rPr>
  </w:style>
  <w:style w:type="table" w:customStyle="1" w:styleId="Horariodeatencin">
    <w:name w:val="Horario de atención"/>
    <w:basedOn w:val="Tablanormal"/>
    <w:uiPriority w:val="99"/>
    <w:rsid w:val="00FD35A6"/>
    <w:pPr>
      <w:spacing w:after="0" w:line="240" w:lineRule="auto"/>
    </w:pPr>
    <w:tblPr>
      <w:tblCellMar>
        <w:left w:w="216" w:type="dxa"/>
        <w:right w:w="216" w:type="dxa"/>
      </w:tblCellMar>
    </w:tblPr>
    <w:tcPr>
      <w:vAlign w:val="bottom"/>
    </w:tcPr>
    <w:tblStylePr w:type="firstRow">
      <w:pPr>
        <w:jc w:val="center"/>
      </w:pPr>
      <w:rPr>
        <w:b/>
      </w:rPr>
      <w:tblPr/>
      <w:tcPr>
        <w:vAlign w:val="top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031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1BA7"/>
    <w:rPr>
      <w:rFonts w:ascii="Segoe UI" w:hAnsi="Segoe UI" w:cs="Segoe UI"/>
      <w:sz w:val="18"/>
      <w:szCs w:val="18"/>
    </w:rPr>
  </w:style>
  <w:style w:type="table" w:customStyle="1" w:styleId="Tabladefactura">
    <w:name w:val="Tabla de factura"/>
    <w:basedOn w:val="Tablanormal"/>
    <w:uiPriority w:val="99"/>
    <w:rsid w:val="008966B1"/>
    <w:pPr>
      <w:spacing w:before="120" w:after="120" w:line="240" w:lineRule="auto"/>
    </w:pPr>
    <w:rPr>
      <w:rFonts w:eastAsiaTheme="minorEastAsia"/>
      <w:color w:val="404040" w:themeColor="text1" w:themeTint="BF"/>
      <w:sz w:val="18"/>
      <w:szCs w:val="20"/>
      <w:lang w:eastAsia="ja-JP"/>
    </w:rPr>
    <w:tblPr>
      <w:tblBorders>
        <w:top w:val="single" w:sz="4" w:space="0" w:color="F7F5E6" w:themeColor="accent1"/>
        <w:left w:val="single" w:sz="4" w:space="0" w:color="F7F5E6" w:themeColor="accent1"/>
        <w:bottom w:val="single" w:sz="4" w:space="0" w:color="F7F5E6" w:themeColor="accent1"/>
        <w:right w:val="single" w:sz="4" w:space="0" w:color="F7F5E6" w:themeColor="accent1"/>
        <w:insideH w:val="single" w:sz="4" w:space="0" w:color="F7F5E6" w:themeColor="accent1"/>
        <w:insideV w:val="single" w:sz="4" w:space="0" w:color="F7F5E6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FDFDF9" w:themeFill="accent1" w:themeFillTint="33"/>
        <w:vAlign w:val="bottom"/>
      </w:tcPr>
    </w:tblStylePr>
    <w:tblStylePr w:type="lastRow">
      <w:pPr>
        <w:wordWrap/>
        <w:jc w:val="right"/>
      </w:pPr>
      <w:rPr>
        <w:b/>
        <w:color w:val="auto"/>
      </w:rPr>
      <w:tblPr/>
      <w:tcPr>
        <w:shd w:val="clear" w:color="auto" w:fill="FAF8EF" w:themeFill="accent1" w:themeFillTint="99"/>
      </w:tcPr>
    </w:tblStylePr>
  </w:style>
  <w:style w:type="paragraph" w:customStyle="1" w:styleId="Encabezadodeformulario">
    <w:name w:val="Encabezado de formulario"/>
    <w:basedOn w:val="Normal"/>
    <w:uiPriority w:val="2"/>
    <w:qFormat/>
    <w:rsid w:val="008966B1"/>
    <w:pPr>
      <w:spacing w:after="120" w:line="240" w:lineRule="auto"/>
    </w:pPr>
    <w:rPr>
      <w:rFonts w:eastAsiaTheme="minorEastAsia"/>
      <w:b/>
      <w:bCs/>
      <w:color w:val="404040" w:themeColor="text1" w:themeTint="BF"/>
      <w:kern w:val="2"/>
      <w:sz w:val="18"/>
      <w:szCs w:val="20"/>
      <w:lang w:val="es-ES" w:eastAsia="ja-JP"/>
      <w14:ligatures w14:val="standard"/>
    </w:rPr>
  </w:style>
  <w:style w:type="paragraph" w:customStyle="1" w:styleId="Textodeformulario">
    <w:name w:val="Texto de formulario"/>
    <w:basedOn w:val="Normal"/>
    <w:uiPriority w:val="2"/>
    <w:qFormat/>
    <w:rsid w:val="008966B1"/>
    <w:pPr>
      <w:spacing w:after="120" w:line="240" w:lineRule="auto"/>
      <w:contextualSpacing/>
    </w:pPr>
    <w:rPr>
      <w:rFonts w:eastAsiaTheme="minorEastAsia"/>
      <w:color w:val="404040" w:themeColor="text1" w:themeTint="BF"/>
      <w:kern w:val="2"/>
      <w:sz w:val="18"/>
      <w:szCs w:val="20"/>
      <w:lang w:val="es-ES" w:eastAsia="ja-JP"/>
      <w14:ligatures w14:val="standard"/>
    </w:rPr>
  </w:style>
  <w:style w:type="table" w:styleId="Tablaconcuadrcula4-nfasis3">
    <w:name w:val="Grid Table 4 Accent 3"/>
    <w:basedOn w:val="Tablanormal"/>
    <w:uiPriority w:val="49"/>
    <w:rsid w:val="008966B1"/>
    <w:pPr>
      <w:spacing w:after="0" w:line="240" w:lineRule="auto"/>
    </w:pPr>
    <w:tblPr>
      <w:tblStyleRowBandSize w:val="1"/>
      <w:tblStyleColBandSize w:val="1"/>
      <w:tblBorders>
        <w:top w:val="single" w:sz="4" w:space="0" w:color="92A0C0" w:themeColor="accent3" w:themeTint="99"/>
        <w:left w:val="single" w:sz="4" w:space="0" w:color="92A0C0" w:themeColor="accent3" w:themeTint="99"/>
        <w:bottom w:val="single" w:sz="4" w:space="0" w:color="92A0C0" w:themeColor="accent3" w:themeTint="99"/>
        <w:right w:val="single" w:sz="4" w:space="0" w:color="92A0C0" w:themeColor="accent3" w:themeTint="99"/>
        <w:insideH w:val="single" w:sz="4" w:space="0" w:color="92A0C0" w:themeColor="accent3" w:themeTint="99"/>
        <w:insideV w:val="single" w:sz="4" w:space="0" w:color="92A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2658F" w:themeColor="accent3"/>
          <w:left w:val="single" w:sz="4" w:space="0" w:color="52658F" w:themeColor="accent3"/>
          <w:bottom w:val="single" w:sz="4" w:space="0" w:color="52658F" w:themeColor="accent3"/>
          <w:right w:val="single" w:sz="4" w:space="0" w:color="52658F" w:themeColor="accent3"/>
          <w:insideH w:val="nil"/>
          <w:insideV w:val="nil"/>
        </w:tcBorders>
        <w:shd w:val="clear" w:color="auto" w:fill="52658F" w:themeFill="accent3"/>
      </w:tcPr>
    </w:tblStylePr>
    <w:tblStylePr w:type="lastRow">
      <w:rPr>
        <w:b/>
        <w:bCs/>
      </w:rPr>
      <w:tblPr/>
      <w:tcPr>
        <w:tcBorders>
          <w:top w:val="double" w:sz="4" w:space="0" w:color="52658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FEA" w:themeFill="accent3" w:themeFillTint="33"/>
      </w:tcPr>
    </w:tblStylePr>
    <w:tblStylePr w:type="band1Horz">
      <w:tblPr/>
      <w:tcPr>
        <w:shd w:val="clear" w:color="auto" w:fill="DADFEA" w:themeFill="accent3" w:themeFillTint="33"/>
      </w:tcPr>
    </w:tblStylePr>
  </w:style>
  <w:style w:type="table" w:styleId="Tablaconcuadrcula1clara-nfasis3">
    <w:name w:val="Grid Table 1 Light Accent 3"/>
    <w:basedOn w:val="Tablanormal"/>
    <w:uiPriority w:val="46"/>
    <w:rsid w:val="008966B1"/>
    <w:pPr>
      <w:spacing w:after="0" w:line="240" w:lineRule="auto"/>
    </w:pPr>
    <w:tblPr>
      <w:tblStyleRowBandSize w:val="1"/>
      <w:tblStyleColBandSize w:val="1"/>
      <w:tblBorders>
        <w:top w:val="single" w:sz="4" w:space="0" w:color="B6C0D5" w:themeColor="accent3" w:themeTint="66"/>
        <w:left w:val="single" w:sz="4" w:space="0" w:color="B6C0D5" w:themeColor="accent3" w:themeTint="66"/>
        <w:bottom w:val="single" w:sz="4" w:space="0" w:color="B6C0D5" w:themeColor="accent3" w:themeTint="66"/>
        <w:right w:val="single" w:sz="4" w:space="0" w:color="B6C0D5" w:themeColor="accent3" w:themeTint="66"/>
        <w:insideH w:val="single" w:sz="4" w:space="0" w:color="B6C0D5" w:themeColor="accent3" w:themeTint="66"/>
        <w:insideV w:val="single" w:sz="4" w:space="0" w:color="B6C0D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2A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A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clara">
    <w:name w:val="Grid Table Light"/>
    <w:basedOn w:val="Tablanormal"/>
    <w:uiPriority w:val="40"/>
    <w:rsid w:val="00F6156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300E6"/>
    <w:pPr>
      <w:spacing w:after="0" w:line="240" w:lineRule="auto"/>
    </w:pPr>
    <w:rPr>
      <w:lang w:val="es-MX"/>
    </w:rPr>
  </w:style>
  <w:style w:type="character" w:styleId="Refdecomentario">
    <w:name w:val="annotation reference"/>
    <w:basedOn w:val="Fuentedeprrafopredeter"/>
    <w:uiPriority w:val="99"/>
    <w:semiHidden/>
    <w:unhideWhenUsed/>
    <w:rsid w:val="008310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3103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3103A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03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03A"/>
    <w:rPr>
      <w:b/>
      <w:bCs/>
      <w:sz w:val="20"/>
      <w:szCs w:val="20"/>
      <w:lang w:val="es-MX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THISDOCUMENT.TEST" wne:name="Project.ThisDocument.Tes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50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footer" Target="footer1.xml"/><Relationship Id="rId3" Type="http://schemas.openxmlformats.org/officeDocument/2006/relationships/customXml" Target="../customXml/item2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wmf"/><Relationship Id="rId17" Type="http://schemas.openxmlformats.org/officeDocument/2006/relationships/header" Target="header1.xml"/><Relationship Id="rId2" Type="http://schemas.openxmlformats.org/officeDocument/2006/relationships/customXml" Target="../customXml/item1.xml"/><Relationship Id="rId16" Type="http://schemas.openxmlformats.org/officeDocument/2006/relationships/image" Target="media/image5.wmf"/><Relationship Id="rId20" Type="http://schemas.openxmlformats.org/officeDocument/2006/relationships/glossaryDocument" Target="glossary/document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image" Target="media/image4.wmf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mberly\AppData\Roaming\Microsoft\Templates\Formulario%20de%20actualizaci&#243;n%20de%20pr&#225;ctica%20en%20el%20sector%20de%20asistencia%20m&#233;dica.dotx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34F40E575E84CF19EC21F4A51C27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8B4C76-181D-4C40-8291-07C8196971B2}"/>
      </w:docPartPr>
      <w:docPartBody>
        <w:p w:rsidR="002C0483" w:rsidRDefault="002C0483" w:rsidP="00543884">
          <w:pPr>
            <w:jc w:val="both"/>
            <w:rPr>
              <w:rFonts w:ascii="Calibri" w:hAnsi="Calibri" w:cs="Calibri"/>
            </w:rPr>
          </w:pPr>
          <w:r>
            <w:rPr>
              <w:rFonts w:ascii="Calibri" w:hAnsi="Calibri" w:cs="Calibri"/>
            </w:rPr>
            <w:t xml:space="preserve">El siguiente formulario corresponde a </w:t>
          </w:r>
          <w:r w:rsidRPr="00543884">
            <w:rPr>
              <w:rFonts w:ascii="Calibri" w:hAnsi="Calibri" w:cs="Calibri"/>
            </w:rPr>
            <w:t>las d</w:t>
          </w:r>
          <w:r w:rsidRPr="00543884">
            <w:rPr>
              <w:rFonts w:ascii="Calibri" w:hAnsi="Calibri" w:cs="Calibri"/>
              <w:lang w:val="es-ES"/>
            </w:rPr>
            <w:t xml:space="preserve">enuncias relacionadas </w:t>
          </w:r>
          <w:r>
            <w:rPr>
              <w:rFonts w:ascii="Calibri" w:hAnsi="Calibri" w:cs="Calibri"/>
              <w:lang w:val="es-ES"/>
            </w:rPr>
            <w:t xml:space="preserve">con </w:t>
          </w:r>
          <w:r w:rsidRPr="00F40A9F">
            <w:rPr>
              <w:rFonts w:ascii="Calibri" w:hAnsi="Calibri" w:cs="Calibri"/>
              <w:lang w:val="es-ES"/>
            </w:rPr>
            <w:t>La Auditoría General de Servicios de Salud, fue creada mediante la Ley N°8239 Derechos y Deberes de las Personas Usuarias de los Servicios de Salud Públicos y Privados,  como órgano de desconcentración máxima del Ministerio de Salud. Esta Auditoría tiene como objeto tutelar los derechos y las obligaciones de las personas usuarias los servicios de salud públicos y privados, establecidos en el territorio nacional.</w:t>
          </w:r>
        </w:p>
        <w:p w:rsidR="002C0483" w:rsidRPr="00543884" w:rsidRDefault="002C0483" w:rsidP="00543884">
          <w:pPr>
            <w:spacing w:after="0"/>
            <w:ind w:left="360" w:hanging="360"/>
            <w:jc w:val="both"/>
            <w:rPr>
              <w:rFonts w:ascii="Calibri" w:hAnsi="Calibri" w:cs="Calibri"/>
            </w:rPr>
          </w:pPr>
          <w:r w:rsidRPr="00543884">
            <w:rPr>
              <w:rFonts w:ascii="Calibri" w:hAnsi="Calibri" w:cs="Calibri"/>
              <w:lang w:val="es-ES"/>
            </w:rPr>
            <w:t xml:space="preserve">Es importante que tenga en cuenta como puede tramitar su denuncia: </w:t>
          </w:r>
        </w:p>
        <w:p w:rsidR="002C0483" w:rsidRDefault="002C0483" w:rsidP="002C0483">
          <w:pPr>
            <w:numPr>
              <w:ilvl w:val="0"/>
              <w:numId w:val="1"/>
            </w:numPr>
            <w:spacing w:after="0" w:line="259" w:lineRule="auto"/>
            <w:jc w:val="both"/>
            <w:rPr>
              <w:rFonts w:ascii="Calibri" w:hAnsi="Calibri" w:cs="Calibri"/>
            </w:rPr>
          </w:pPr>
          <w:r w:rsidRPr="00543884">
            <w:rPr>
              <w:rFonts w:ascii="Calibri" w:hAnsi="Calibri" w:cs="Calibri"/>
              <w:b/>
              <w:bCs/>
              <w:lang w:val="es-ES"/>
            </w:rPr>
            <w:t>Denuncia anónima</w:t>
          </w:r>
          <w:r w:rsidRPr="00543884">
            <w:rPr>
              <w:rFonts w:ascii="Calibri" w:hAnsi="Calibri" w:cs="Calibri"/>
              <w:lang w:val="es-ES"/>
            </w:rPr>
            <w:t xml:space="preserve">: Es la manifestación verbal o escrita, en la cual, el denunciante </w:t>
          </w:r>
          <w:r w:rsidRPr="00543884">
            <w:rPr>
              <w:rFonts w:ascii="Calibri" w:hAnsi="Calibri" w:cs="Calibri"/>
              <w:i/>
              <w:iCs/>
              <w:u w:val="single"/>
              <w:lang w:val="es-ES"/>
            </w:rPr>
            <w:t>no</w:t>
          </w:r>
          <w:r w:rsidRPr="00543884">
            <w:rPr>
              <w:rFonts w:ascii="Calibri" w:hAnsi="Calibri" w:cs="Calibri"/>
              <w:i/>
              <w:iCs/>
              <w:lang w:val="es-ES"/>
            </w:rPr>
            <w:t xml:space="preserve"> </w:t>
          </w:r>
          <w:r w:rsidRPr="00543884">
            <w:rPr>
              <w:rFonts w:ascii="Calibri" w:hAnsi="Calibri" w:cs="Calibri"/>
              <w:i/>
              <w:iCs/>
              <w:u w:val="single"/>
              <w:lang w:val="es-ES"/>
            </w:rPr>
            <w:t>registra</w:t>
          </w:r>
          <w:r w:rsidRPr="00543884">
            <w:rPr>
              <w:rFonts w:ascii="Calibri" w:hAnsi="Calibri" w:cs="Calibri"/>
              <w:i/>
              <w:iCs/>
              <w:lang w:val="es-ES"/>
            </w:rPr>
            <w:t xml:space="preserve"> </w:t>
          </w:r>
          <w:r w:rsidRPr="00543884">
            <w:rPr>
              <w:rFonts w:ascii="Calibri" w:hAnsi="Calibri" w:cs="Calibri"/>
              <w:lang w:val="es-ES"/>
            </w:rPr>
            <w:t>sus datos personales. En este caso</w:t>
          </w:r>
          <w:r w:rsidRPr="00AD71C9">
            <w:rPr>
              <w:rFonts w:ascii="Calibri" w:hAnsi="Calibri" w:cs="Calibri"/>
              <w:lang w:val="es-ES"/>
            </w:rPr>
            <w:t xml:space="preserve">, </w:t>
          </w:r>
          <w:r w:rsidRPr="00543884">
            <w:rPr>
              <w:rFonts w:ascii="Calibri" w:hAnsi="Calibri" w:cs="Calibri"/>
              <w:u w:val="single"/>
              <w:lang w:val="es-ES"/>
            </w:rPr>
            <w:t>el ministerio no le brindará información</w:t>
          </w:r>
          <w:r w:rsidRPr="00543884">
            <w:rPr>
              <w:rFonts w:ascii="Calibri" w:hAnsi="Calibri" w:cs="Calibri"/>
              <w:lang w:val="es-ES"/>
            </w:rPr>
            <w:t xml:space="preserve"> relacionada con la atención de la denuncia.</w:t>
          </w:r>
          <w:r w:rsidRPr="00543884">
            <w:rPr>
              <w:rFonts w:ascii="Calibri" w:hAnsi="Calibri" w:cs="Calibri"/>
            </w:rPr>
            <w:t> </w:t>
          </w:r>
        </w:p>
        <w:p w:rsidR="002C0483" w:rsidRDefault="002C0483" w:rsidP="002C0483">
          <w:pPr>
            <w:numPr>
              <w:ilvl w:val="0"/>
              <w:numId w:val="1"/>
            </w:numPr>
            <w:spacing w:after="0" w:line="259" w:lineRule="auto"/>
            <w:jc w:val="both"/>
            <w:rPr>
              <w:rFonts w:ascii="Calibri" w:hAnsi="Calibri" w:cs="Calibri"/>
            </w:rPr>
          </w:pPr>
          <w:r w:rsidRPr="00543884">
            <w:rPr>
              <w:rFonts w:ascii="Calibri" w:hAnsi="Calibri" w:cs="Calibri"/>
              <w:b/>
              <w:bCs/>
              <w:lang w:val="es-ES"/>
            </w:rPr>
            <w:t>Denuncia confidencial</w:t>
          </w:r>
          <w:r w:rsidRPr="00543884">
            <w:rPr>
              <w:rFonts w:ascii="Calibri" w:hAnsi="Calibri" w:cs="Calibri"/>
              <w:lang w:val="es-ES"/>
            </w:rPr>
            <w:t xml:space="preserve">: Es la manifestación verbal o escrita, en la cual, el denunciante </w:t>
          </w:r>
          <w:r w:rsidRPr="00543884">
            <w:rPr>
              <w:rFonts w:ascii="Calibri" w:hAnsi="Calibri" w:cs="Calibri"/>
              <w:i/>
              <w:iCs/>
              <w:u w:val="single"/>
              <w:lang w:val="es-ES"/>
            </w:rPr>
            <w:t>registra</w:t>
          </w:r>
          <w:r w:rsidRPr="00543884">
            <w:rPr>
              <w:rFonts w:ascii="Calibri" w:hAnsi="Calibri" w:cs="Calibri"/>
              <w:lang w:val="es-ES"/>
            </w:rPr>
            <w:t xml:space="preserve"> sus datos personales. En este caso, </w:t>
          </w:r>
          <w:r w:rsidRPr="00543884">
            <w:rPr>
              <w:rFonts w:ascii="Calibri" w:hAnsi="Calibri" w:cs="Calibri"/>
              <w:u w:val="single"/>
              <w:lang w:val="es-ES"/>
            </w:rPr>
            <w:t>el ministerio podrá brindarle información</w:t>
          </w:r>
          <w:r w:rsidRPr="00543884">
            <w:rPr>
              <w:rFonts w:ascii="Calibri" w:hAnsi="Calibri" w:cs="Calibri"/>
              <w:lang w:val="es-ES"/>
            </w:rPr>
            <w:t xml:space="preserve"> relacionada con la atención de la denuncia, además; la administración asegurará la confidencialidad de</w:t>
          </w:r>
          <w:r>
            <w:rPr>
              <w:rFonts w:ascii="Calibri" w:hAnsi="Calibri" w:cs="Calibri"/>
              <w:lang w:val="es-ES"/>
            </w:rPr>
            <w:t xml:space="preserve"> los datos de la denuncia.</w:t>
          </w:r>
          <w:r w:rsidRPr="00543884">
            <w:rPr>
              <w:rFonts w:ascii="Calibri" w:hAnsi="Calibri" w:cs="Calibri"/>
            </w:rPr>
            <w:t> </w:t>
          </w:r>
        </w:p>
        <w:p w:rsidR="00591F31" w:rsidRDefault="00591F31" w:rsidP="00162E59">
          <w:pPr>
            <w:pStyle w:val="934F40E575E84CF19EC21F4A51C27A7014"/>
          </w:pPr>
        </w:p>
      </w:docPartBody>
    </w:docPart>
    <w:docPart>
      <w:docPartPr>
        <w:name w:val="82434BF1FF044A3AA5E8324BE7F20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566686-142B-4691-BF08-55C852647BDD}"/>
      </w:docPartPr>
      <w:docPartBody>
        <w:p w:rsidR="00EB5268" w:rsidRDefault="002C0483" w:rsidP="002C0483">
          <w:pPr>
            <w:pStyle w:val="82434BF1FF044A3AA5E8324BE7F2074318"/>
          </w:pPr>
          <w:r w:rsidRPr="00DE3250">
            <w:rPr>
              <w:rStyle w:val="Textodelmarcadordeposicin"/>
              <w:color w:val="BFBFBF" w:themeColor="background1" w:themeShade="BF"/>
              <w:sz w:val="16"/>
              <w:szCs w:val="16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0A016F"/>
    <w:multiLevelType w:val="multilevel"/>
    <w:tmpl w:val="5CA23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2173547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F31"/>
    <w:rsid w:val="000008B7"/>
    <w:rsid w:val="000479BC"/>
    <w:rsid w:val="000C2416"/>
    <w:rsid w:val="0010587F"/>
    <w:rsid w:val="001338FC"/>
    <w:rsid w:val="00162E59"/>
    <w:rsid w:val="00221FB8"/>
    <w:rsid w:val="00226F69"/>
    <w:rsid w:val="00287EC0"/>
    <w:rsid w:val="002C0483"/>
    <w:rsid w:val="002D0F9C"/>
    <w:rsid w:val="00591F31"/>
    <w:rsid w:val="005E47E7"/>
    <w:rsid w:val="006277BA"/>
    <w:rsid w:val="007208B7"/>
    <w:rsid w:val="007E2203"/>
    <w:rsid w:val="008627A9"/>
    <w:rsid w:val="008D019C"/>
    <w:rsid w:val="00911DFB"/>
    <w:rsid w:val="00977ED9"/>
    <w:rsid w:val="00B53409"/>
    <w:rsid w:val="00DF384E"/>
    <w:rsid w:val="00EB5268"/>
    <w:rsid w:val="00FE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MX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rFonts w:asciiTheme="minorHAnsi" w:hAnsiTheme="minorHAnsi"/>
      <w:b w:val="0"/>
      <w:i w:val="0"/>
      <w:iCs/>
      <w:caps w:val="0"/>
      <w:smallCaps w:val="0"/>
    </w:rPr>
  </w:style>
  <w:style w:type="character" w:styleId="Textodelmarcadordeposicin">
    <w:name w:val="Placeholder Text"/>
    <w:basedOn w:val="Fuentedeprrafopredeter"/>
    <w:uiPriority w:val="99"/>
    <w:semiHidden/>
    <w:rsid w:val="002C0483"/>
    <w:rPr>
      <w:color w:val="808080"/>
    </w:rPr>
  </w:style>
  <w:style w:type="paragraph" w:customStyle="1" w:styleId="38BC95F9176E4D53BE43A76F2425EB5B48">
    <w:name w:val="38BC95F9176E4D53BE43A76F2425EB5B48"/>
    <w:rsid w:val="00591F31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48">
    <w:name w:val="934F40E575E84CF19EC21F4A51C27A7048"/>
    <w:rsid w:val="00591F31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">
    <w:name w:val="38BC95F9176E4D53BE43A76F2425EB5B"/>
    <w:rsid w:val="007E2203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styleId="Piedepgina">
    <w:name w:val="footer"/>
    <w:basedOn w:val="Normal"/>
    <w:link w:val="PiedepginaCar"/>
    <w:uiPriority w:val="99"/>
    <w:semiHidden/>
    <w:rsid w:val="007E2203"/>
    <w:pPr>
      <w:tabs>
        <w:tab w:val="center" w:pos="4680"/>
        <w:tab w:val="right" w:pos="9360"/>
      </w:tabs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E2203"/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34F40E575E84CF19EC21F4A51C27A70">
    <w:name w:val="934F40E575E84CF19EC21F4A51C27A70"/>
    <w:rsid w:val="007E2203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">
    <w:name w:val="38BC95F9176E4D53BE43A76F2425EB5B1"/>
    <w:rsid w:val="007E2203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styleId="Ttulo">
    <w:name w:val="Title"/>
    <w:basedOn w:val="NormalWeb"/>
    <w:next w:val="Normal"/>
    <w:link w:val="TtuloCar"/>
    <w:uiPriority w:val="10"/>
    <w:qFormat/>
    <w:rsid w:val="007E2203"/>
    <w:pPr>
      <w:spacing w:after="0" w:line="560" w:lineRule="exact"/>
    </w:pPr>
    <w:rPr>
      <w:rFonts w:ascii="Constantia" w:eastAsia="Times New Roman" w:hAnsi="Constantia"/>
      <w:b/>
      <w:bCs/>
      <w:color w:val="FFFFFF"/>
      <w:kern w:val="0"/>
      <w:sz w:val="44"/>
      <w:szCs w:val="60"/>
      <w:lang w:eastAsia="en-US"/>
      <w14:ligatures w14:val="none"/>
    </w:rPr>
  </w:style>
  <w:style w:type="character" w:customStyle="1" w:styleId="TtuloCar">
    <w:name w:val="Título Car"/>
    <w:basedOn w:val="Fuentedeprrafopredeter"/>
    <w:link w:val="Ttulo"/>
    <w:uiPriority w:val="10"/>
    <w:rsid w:val="007E2203"/>
    <w:rPr>
      <w:rFonts w:ascii="Constantia" w:eastAsia="Times New Roman" w:hAnsi="Constantia" w:cs="Times New Roman"/>
      <w:b/>
      <w:bCs/>
      <w:color w:val="FFFFFF"/>
      <w:kern w:val="0"/>
      <w:sz w:val="44"/>
      <w:szCs w:val="60"/>
      <w:lang w:eastAsia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7E2203"/>
    <w:rPr>
      <w:rFonts w:ascii="Times New Roman" w:hAnsi="Times New Roman" w:cs="Times New Roman"/>
    </w:rPr>
  </w:style>
  <w:style w:type="paragraph" w:customStyle="1" w:styleId="934F40E575E84CF19EC21F4A51C27A701">
    <w:name w:val="934F40E575E84CF19EC21F4A51C27A701"/>
    <w:rsid w:val="007E2203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2">
    <w:name w:val="38BC95F9176E4D53BE43A76F2425EB5B2"/>
    <w:rsid w:val="007E2203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Campo">
    <w:name w:val="Campo"/>
    <w:basedOn w:val="Normal"/>
    <w:qFormat/>
    <w:rsid w:val="007E2203"/>
    <w:pPr>
      <w:spacing w:after="0" w:line="216" w:lineRule="auto"/>
    </w:pPr>
    <w:rPr>
      <w:rFonts w:eastAsiaTheme="minorHAnsi"/>
      <w:i/>
      <w:kern w:val="0"/>
      <w:sz w:val="16"/>
      <w:szCs w:val="22"/>
      <w:lang w:eastAsia="en-US"/>
      <w14:ligatures w14:val="none"/>
    </w:rPr>
  </w:style>
  <w:style w:type="paragraph" w:customStyle="1" w:styleId="934F40E575E84CF19EC21F4A51C27A702">
    <w:name w:val="934F40E575E84CF19EC21F4A51C27A702"/>
    <w:rsid w:val="007E2203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3">
    <w:name w:val="38BC95F9176E4D53BE43A76F2425EB5B3"/>
    <w:rsid w:val="007E2203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styleId="Sinespaciado">
    <w:name w:val="No Spacing"/>
    <w:uiPriority w:val="1"/>
    <w:qFormat/>
    <w:rsid w:val="007E2203"/>
    <w:pPr>
      <w:spacing w:after="0" w:line="240" w:lineRule="auto"/>
    </w:pPr>
    <w:rPr>
      <w:rFonts w:eastAsiaTheme="minorHAnsi"/>
      <w:kern w:val="0"/>
      <w:sz w:val="22"/>
      <w:szCs w:val="22"/>
      <w:lang w:val="es-ES" w:eastAsia="en-US"/>
      <w14:ligatures w14:val="none"/>
    </w:rPr>
  </w:style>
  <w:style w:type="paragraph" w:customStyle="1" w:styleId="934F40E575E84CF19EC21F4A51C27A703">
    <w:name w:val="934F40E575E84CF19EC21F4A51C27A703"/>
    <w:rsid w:val="007E2203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4">
    <w:name w:val="38BC95F9176E4D53BE43A76F2425EB5B4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table" w:customStyle="1" w:styleId="Horariodeatencin">
    <w:name w:val="Horario de atención"/>
    <w:basedOn w:val="Tablanormal"/>
    <w:uiPriority w:val="99"/>
    <w:rsid w:val="00EB5268"/>
    <w:pPr>
      <w:spacing w:after="0" w:line="240" w:lineRule="auto"/>
    </w:pPr>
    <w:rPr>
      <w:rFonts w:eastAsiaTheme="minorHAnsi"/>
      <w:kern w:val="0"/>
      <w:sz w:val="22"/>
      <w:szCs w:val="22"/>
      <w:lang w:val="es-ES" w:eastAsia="en-US"/>
      <w14:ligatures w14:val="none"/>
    </w:rPr>
    <w:tblPr>
      <w:tblCellMar>
        <w:left w:w="216" w:type="dxa"/>
        <w:right w:w="216" w:type="dxa"/>
      </w:tblCellMar>
    </w:tblPr>
    <w:tcPr>
      <w:vAlign w:val="bottom"/>
    </w:tcPr>
    <w:tblStylePr w:type="firstRow">
      <w:pPr>
        <w:jc w:val="center"/>
      </w:pPr>
      <w:rPr>
        <w:b/>
      </w:rPr>
      <w:tblPr/>
      <w:tcPr>
        <w:vAlign w:val="top"/>
      </w:tcPr>
    </w:tblStylePr>
  </w:style>
  <w:style w:type="paragraph" w:customStyle="1" w:styleId="934F40E575E84CF19EC21F4A51C27A704">
    <w:name w:val="934F40E575E84CF19EC21F4A51C27A704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5">
    <w:name w:val="38BC95F9176E4D53BE43A76F2425EB5B5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table" w:customStyle="1" w:styleId="Tabladefactura">
    <w:name w:val="Tabla de factura"/>
    <w:basedOn w:val="Tablanormal"/>
    <w:uiPriority w:val="99"/>
    <w:rsid w:val="00EB5268"/>
    <w:pPr>
      <w:spacing w:before="120" w:after="120" w:line="240" w:lineRule="auto"/>
    </w:pPr>
    <w:rPr>
      <w:color w:val="404040" w:themeColor="text1" w:themeTint="BF"/>
      <w:kern w:val="0"/>
      <w:sz w:val="18"/>
      <w:szCs w:val="20"/>
      <w:lang w:val="es-ES" w:eastAsia="ja-JP"/>
      <w14:ligatures w14:val="none"/>
    </w:rPr>
    <w:tblPr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156082" w:themeColor="accent1"/>
        <w:insideV w:val="single" w:sz="4" w:space="0" w:color="156082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C1E4F5" w:themeFill="accent1" w:themeFillTint="33"/>
        <w:vAlign w:val="bottom"/>
      </w:tcPr>
    </w:tblStylePr>
    <w:tblStylePr w:type="lastRow">
      <w:pPr>
        <w:wordWrap/>
        <w:jc w:val="right"/>
      </w:pPr>
      <w:rPr>
        <w:b/>
        <w:color w:val="auto"/>
      </w:rPr>
      <w:tblPr/>
      <w:tcPr>
        <w:shd w:val="clear" w:color="auto" w:fill="45B0E1" w:themeFill="accent1" w:themeFillTint="99"/>
      </w:tcPr>
    </w:tblStylePr>
  </w:style>
  <w:style w:type="paragraph" w:customStyle="1" w:styleId="934F40E575E84CF19EC21F4A51C27A705">
    <w:name w:val="934F40E575E84CF19EC21F4A51C27A705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6">
    <w:name w:val="38BC95F9176E4D53BE43A76F2425EB5B6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table" w:styleId="Tablaconcuadrcula4-nfasis3">
    <w:name w:val="Grid Table 4 Accent 3"/>
    <w:basedOn w:val="Tablanormal"/>
    <w:uiPriority w:val="49"/>
    <w:rsid w:val="00EB5268"/>
    <w:pPr>
      <w:spacing w:after="0" w:line="240" w:lineRule="auto"/>
    </w:pPr>
    <w:rPr>
      <w:rFonts w:eastAsiaTheme="minorHAnsi"/>
      <w:kern w:val="0"/>
      <w:sz w:val="22"/>
      <w:szCs w:val="22"/>
      <w:lang w:val="es-ES" w:eastAsia="en-US"/>
      <w14:ligatures w14:val="none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paragraph" w:customStyle="1" w:styleId="934F40E575E84CF19EC21F4A51C27A706">
    <w:name w:val="934F40E575E84CF19EC21F4A51C27A706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7">
    <w:name w:val="38BC95F9176E4D53BE43A76F2425EB5B7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38BC95F9176E4D53BE43A76F2425EB5B8">
    <w:name w:val="38BC95F9176E4D53BE43A76F2425EB5B8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styleId="Revisin">
    <w:name w:val="Revision"/>
    <w:hidden/>
    <w:uiPriority w:val="99"/>
    <w:semiHidden/>
    <w:rsid w:val="00EB5268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34F40E575E84CF19EC21F4A51C27A707">
    <w:name w:val="934F40E575E84CF19EC21F4A51C27A707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9">
    <w:name w:val="38BC95F9176E4D53BE43A76F2425EB5B9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8">
    <w:name w:val="934F40E575E84CF19EC21F4A51C27A708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">
    <w:name w:val="82434BF1FF044A3AA5E8324BE7F20743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0">
    <w:name w:val="38BC95F9176E4D53BE43A76F2425EB5B10"/>
    <w:rsid w:val="00287EC0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9">
    <w:name w:val="934F40E575E84CF19EC21F4A51C27A709"/>
    <w:rsid w:val="00287EC0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">
    <w:name w:val="82434BF1FF044A3AA5E8324BE7F207431"/>
    <w:rsid w:val="00287EC0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1">
    <w:name w:val="38BC95F9176E4D53BE43A76F2425EB5B11"/>
    <w:rsid w:val="00287EC0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10">
    <w:name w:val="934F40E575E84CF19EC21F4A51C27A7010"/>
    <w:rsid w:val="00287EC0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2">
    <w:name w:val="82434BF1FF044A3AA5E8324BE7F207432"/>
    <w:rsid w:val="00287EC0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2">
    <w:name w:val="38BC95F9176E4D53BE43A76F2425EB5B12"/>
    <w:rsid w:val="00FE0A6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11">
    <w:name w:val="934F40E575E84CF19EC21F4A51C27A7011"/>
    <w:rsid w:val="00FE0A6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3">
    <w:name w:val="82434BF1FF044A3AA5E8324BE7F207433"/>
    <w:rsid w:val="00FE0A6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3">
    <w:name w:val="38BC95F9176E4D53BE43A76F2425EB5B13"/>
    <w:rsid w:val="00FE0A6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12">
    <w:name w:val="934F40E575E84CF19EC21F4A51C27A7012"/>
    <w:rsid w:val="00FE0A6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4">
    <w:name w:val="82434BF1FF044A3AA5E8324BE7F207434"/>
    <w:rsid w:val="00FE0A6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4">
    <w:name w:val="38BC95F9176E4D53BE43A76F2425EB5B14"/>
    <w:rsid w:val="00FE0A6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13">
    <w:name w:val="934F40E575E84CF19EC21F4A51C27A7013"/>
    <w:rsid w:val="00FE0A6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5">
    <w:name w:val="82434BF1FF044A3AA5E8324BE7F207435"/>
    <w:rsid w:val="00FE0A6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34F40E575E84CF19EC21F4A51C27A7014">
    <w:name w:val="934F40E575E84CF19EC21F4A51C27A7014"/>
    <w:rsid w:val="00162E59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6">
    <w:name w:val="82434BF1FF044A3AA5E8324BE7F207436"/>
    <w:rsid w:val="00162E59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7">
    <w:name w:val="82434BF1FF044A3AA5E8324BE7F207437"/>
    <w:rsid w:val="00162E59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8">
    <w:name w:val="82434BF1FF044A3AA5E8324BE7F207438"/>
    <w:rsid w:val="00162E59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9">
    <w:name w:val="82434BF1FF044A3AA5E8324BE7F207439"/>
    <w:rsid w:val="00B53409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0">
    <w:name w:val="82434BF1FF044A3AA5E8324BE7F2074310"/>
    <w:rsid w:val="00B53409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1">
    <w:name w:val="82434BF1FF044A3AA5E8324BE7F2074311"/>
    <w:rsid w:val="00911DFB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2">
    <w:name w:val="82434BF1FF044A3AA5E8324BE7F2074312"/>
    <w:rsid w:val="00911DFB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3">
    <w:name w:val="82434BF1FF044A3AA5E8324BE7F2074313"/>
    <w:rsid w:val="00911DFB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4">
    <w:name w:val="82434BF1FF044A3AA5E8324BE7F2074314"/>
    <w:rsid w:val="00977ED9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5">
    <w:name w:val="82434BF1FF044A3AA5E8324BE7F2074315"/>
    <w:rsid w:val="00977ED9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6">
    <w:name w:val="82434BF1FF044A3AA5E8324BE7F2074316"/>
    <w:rsid w:val="00DF384E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7">
    <w:name w:val="82434BF1FF044A3AA5E8324BE7F2074317"/>
    <w:rsid w:val="000479BC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8">
    <w:name w:val="82434BF1FF044A3AA5E8324BE7F2074318"/>
    <w:rsid w:val="002C0483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Business Theme to use">
  <a:themeElements>
    <a:clrScheme name="BUS_Activity Based Cost Tracke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F7F5E6"/>
      </a:accent1>
      <a:accent2>
        <a:srgbClr val="333A56"/>
      </a:accent2>
      <a:accent3>
        <a:srgbClr val="52658F"/>
      </a:accent3>
      <a:accent4>
        <a:srgbClr val="E8E8E8"/>
      </a:accent4>
      <a:accent5>
        <a:srgbClr val="000000"/>
      </a:accent5>
      <a:accent6>
        <a:srgbClr val="8A8A8A"/>
      </a:accent6>
      <a:hlink>
        <a:srgbClr val="0096D2"/>
      </a:hlink>
      <a:folHlink>
        <a:srgbClr val="00578B"/>
      </a:folHlink>
    </a:clrScheme>
    <a:fontScheme name="Custom 53">
      <a:majorFont>
        <a:latin typeface="Franklin Gothic Book"/>
        <a:ea typeface=""/>
        <a:cs typeface=""/>
      </a:majorFont>
      <a:minorFont>
        <a:latin typeface="Franklin Gothic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Dark" id="{D39323B7-B2D6-4C10-818B-A5CD4ACE85BD}" vid="{15FD9199-0511-4D87-8BFB-2FF3F0C5B55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869B5BFA7C42E47B1C5CABA7765BE27" ma:contentTypeVersion="4" ma:contentTypeDescription="Crear nuevo documento." ma:contentTypeScope="" ma:versionID="b0fc5743977bd9f36b42be18aa78f2cf">
  <xsd:schema xmlns:xsd="http://www.w3.org/2001/XMLSchema" xmlns:xs="http://www.w3.org/2001/XMLSchema" xmlns:p="http://schemas.microsoft.com/office/2006/metadata/properties" xmlns:ns2="8ff90103-9075-4fbf-b69f-4e9e42937d05" targetNamespace="http://schemas.microsoft.com/office/2006/metadata/properties" ma:root="true" ma:fieldsID="5761c75741a8ad05cddc2cdb030b54a7" ns2:_="">
    <xsd:import namespace="8ff90103-9075-4fbf-b69f-4e9e42937d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f90103-9075-4fbf-b69f-4e9e42937d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FD774-1B5E-437E-BA97-7C2A38EA27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999FBB-F56D-41F8-98EA-E6A49ADF1C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f90103-9075-4fbf-b69f-4e9e42937d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CD373B-0576-4E44-A284-0B50CBA69FE3}">
  <ds:schemaRefs>
    <ds:schemaRef ds:uri="http://purl.org/dc/dcmitype/"/>
    <ds:schemaRef ds:uri="http://purl.org/dc/terms/"/>
    <ds:schemaRef ds:uri="http://schemas.microsoft.com/office/infopath/2007/PartnerControls"/>
    <ds:schemaRef ds:uri="8ff90103-9075-4fbf-b69f-4e9e42937d05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86DA4048-758F-429C-8250-F7AE5893C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Formulario de actualización de práctica en el sector de asistencia médica</Template>
  <TotalTime>179</TotalTime>
  <Pages>3</Pages>
  <Words>470</Words>
  <Characters>2934</Characters>
  <Application>Microsoft Office Word</Application>
  <DocSecurity>0</DocSecurity>
  <Lines>154</Lines>
  <Paragraphs>75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Kimberly</dc:creator>
  <cp:keywords/>
  <dc:description/>
  <cp:lastModifiedBy>Kimberly  Benavides González</cp:lastModifiedBy>
  <cp:revision>21</cp:revision>
  <cp:lastPrinted>2025-04-30T17:16:00Z</cp:lastPrinted>
  <dcterms:created xsi:type="dcterms:W3CDTF">2025-04-09T18:41:00Z</dcterms:created>
  <dcterms:modified xsi:type="dcterms:W3CDTF">2025-12-17T21:30:00Z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0x0101009869B5BFA7C42E47B1C5CABA7765BE27</vt:lpwstr>
  </property>
</Properties>
</file>