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8C620" w14:textId="1DA6716C" w:rsidR="00835B5B" w:rsidRPr="001107BF" w:rsidRDefault="00835B5B" w:rsidP="008966B1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sz w:val="40"/>
          <w:szCs w:val="40"/>
          <w:u w:val="single"/>
          <w:lang w:bidi="es-MX"/>
        </w:rPr>
      </w:pPr>
      <w:bookmarkStart w:id="0" w:name="_Hlk216877589"/>
      <w:r w:rsidRPr="001107BF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Formulario de denuncias relacionadas a </w:t>
      </w:r>
      <w:r w:rsidR="00A02359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establecimiento de </w:t>
      </w:r>
      <w:r w:rsidR="00DA238E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>servicios de salud</w:t>
      </w:r>
    </w:p>
    <w:sdt>
      <w:sdtPr>
        <w:rPr>
          <w:rFonts w:ascii="Calibri" w:hAnsi="Calibri" w:cs="Calibri"/>
        </w:rPr>
        <w:id w:val="624273397"/>
        <w:placeholder>
          <w:docPart w:val="934F40E575E84CF19EC21F4A51C27A70"/>
        </w:placeholder>
        <w:temporary/>
        <w:showingPlcHdr/>
        <w15:appearance w15:val="hidden"/>
      </w:sdtPr>
      <w:sdtEndPr/>
      <w:sdtContent>
        <w:p w14:paraId="15EB5BC2" w14:textId="0EB7E87B" w:rsidR="00543884" w:rsidRDefault="00D3030B" w:rsidP="00543884">
          <w:pPr>
            <w:jc w:val="both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El siguiente formulario corresponde a</w:t>
          </w:r>
          <w:r w:rsidR="00543884">
            <w:rPr>
              <w:rFonts w:ascii="Calibri" w:hAnsi="Calibri" w:cs="Calibri"/>
            </w:rPr>
            <w:t xml:space="preserve"> </w:t>
          </w:r>
          <w:r w:rsidR="00543884" w:rsidRPr="00543884">
            <w:rPr>
              <w:rFonts w:ascii="Calibri" w:hAnsi="Calibri" w:cs="Calibri"/>
            </w:rPr>
            <w:t>las d</w:t>
          </w:r>
          <w:r w:rsidR="00543884" w:rsidRPr="00543884">
            <w:rPr>
              <w:rFonts w:ascii="Calibri" w:hAnsi="Calibri" w:cs="Calibri"/>
              <w:lang w:val="es-ES"/>
            </w:rPr>
            <w:t xml:space="preserve">enuncias relacionadas a </w:t>
          </w:r>
          <w:r w:rsidR="00A02359">
            <w:rPr>
              <w:rFonts w:ascii="Calibri" w:hAnsi="Calibri" w:cs="Calibri"/>
              <w:lang w:val="es-ES"/>
            </w:rPr>
            <w:t xml:space="preserve">establecimiento de </w:t>
          </w:r>
          <w:r w:rsidR="00DA238E">
            <w:rPr>
              <w:rFonts w:ascii="Calibri" w:hAnsi="Calibri" w:cs="Calibri"/>
              <w:lang w:val="es-ES"/>
            </w:rPr>
            <w:t>los servicios de salud</w:t>
          </w:r>
          <w:r w:rsidR="00543884" w:rsidRPr="00543884">
            <w:rPr>
              <w:rFonts w:ascii="Calibri" w:hAnsi="Calibri" w:cs="Calibri"/>
              <w:lang w:val="es-ES"/>
            </w:rPr>
            <w:t xml:space="preserve">, las </w:t>
          </w:r>
          <w:r w:rsidR="00AA647C">
            <w:rPr>
              <w:rFonts w:ascii="Calibri" w:hAnsi="Calibri" w:cs="Calibri"/>
              <w:lang w:val="es-ES"/>
            </w:rPr>
            <w:t xml:space="preserve">cuales </w:t>
          </w:r>
          <w:r w:rsidR="00543884" w:rsidRPr="00543884">
            <w:rPr>
              <w:rFonts w:ascii="Calibri" w:hAnsi="Calibri" w:cs="Calibri"/>
              <w:lang w:val="es-ES"/>
            </w:rPr>
            <w:t xml:space="preserve">tienen por objeto poner en conocimiento </w:t>
          </w:r>
          <w:r w:rsidR="00AA647C">
            <w:rPr>
              <w:rFonts w:ascii="Calibri" w:hAnsi="Calibri" w:cs="Calibri"/>
              <w:lang w:val="es-ES"/>
            </w:rPr>
            <w:t xml:space="preserve">al Ministerio de Salud, </w:t>
          </w:r>
          <w:r w:rsidR="00543884" w:rsidRPr="00543884">
            <w:rPr>
              <w:rFonts w:ascii="Calibri" w:hAnsi="Calibri" w:cs="Calibri"/>
              <w:lang w:val="es-ES"/>
            </w:rPr>
            <w:t>los hechos, actos u omisiones en materia sanitaria que afectan o representan un riesgo o provoquen un daño a la salud de la población, al propio denunciante, comunidad, o el entorno del denunciante</w:t>
          </w:r>
          <w:r w:rsidR="00543884" w:rsidRPr="00543884">
            <w:rPr>
              <w:rFonts w:ascii="Arial" w:eastAsia="Times New Roman" w:hAnsi="Arial" w:cs="Arial"/>
              <w:color w:val="000000"/>
              <w:sz w:val="24"/>
              <w:szCs w:val="24"/>
              <w:lang w:val="es-ES" w:eastAsia="ko-KR"/>
            </w:rPr>
            <w:t>.</w:t>
          </w:r>
        </w:p>
        <w:p w14:paraId="6CC0A2C7" w14:textId="52C21E22" w:rsidR="00543884" w:rsidRPr="00543884" w:rsidRDefault="00543884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14:paraId="7309F11D" w14:textId="77777777" w:rsidR="00543884" w:rsidRDefault="00543884" w:rsidP="00543884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lang w:val="es-ES"/>
            </w:rPr>
            <w:t>sus datos personales. En este caso</w:t>
          </w:r>
          <w:r w:rsidRPr="00AD71C9">
            <w:rPr>
              <w:rFonts w:ascii="Calibri" w:hAnsi="Calibri" w:cs="Calibri"/>
              <w:lang w:val="es-ES"/>
            </w:rPr>
            <w:t xml:space="preserve">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543884">
            <w:rPr>
              <w:rFonts w:ascii="Calibri" w:hAnsi="Calibri" w:cs="Calibri"/>
            </w:rPr>
            <w:t> </w:t>
          </w:r>
        </w:p>
        <w:p w14:paraId="6C570B57" w14:textId="7C6F9C03" w:rsidR="00131EE2" w:rsidRDefault="00543884" w:rsidP="00131EE2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</w:t>
          </w:r>
          <w:r w:rsidR="00AA647C">
            <w:rPr>
              <w:rFonts w:ascii="Calibri" w:hAnsi="Calibri" w:cs="Calibri"/>
              <w:lang w:val="es-ES"/>
            </w:rPr>
            <w:t xml:space="preserve"> los datos de la denuncia.</w:t>
          </w:r>
          <w:r w:rsidRPr="00543884">
            <w:rPr>
              <w:rFonts w:ascii="Calibri" w:hAnsi="Calibri" w:cs="Calibri"/>
            </w:rPr>
            <w:t> </w:t>
          </w:r>
        </w:p>
        <w:p w14:paraId="514DDE39" w14:textId="77777777" w:rsidR="001107BF" w:rsidRPr="00131EE2" w:rsidRDefault="000346E2" w:rsidP="001107BF">
          <w:pPr>
            <w:spacing w:after="0"/>
            <w:ind w:left="720"/>
            <w:jc w:val="both"/>
            <w:rPr>
              <w:rFonts w:ascii="Calibri" w:hAnsi="Calibri" w:cs="Calibri"/>
            </w:rPr>
          </w:pPr>
        </w:p>
      </w:sdtContent>
    </w:sdt>
    <w:tbl>
      <w:tblPr>
        <w:tblStyle w:val="Tablaconcuadrcula1clara-nfasis3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3768"/>
        <w:gridCol w:w="3768"/>
      </w:tblGrid>
      <w:tr w:rsidR="008966B1" w:rsidRPr="0044138F" w14:paraId="3094C5D1" w14:textId="77777777" w:rsidTr="00131E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8" w:type="dxa"/>
            <w:shd w:val="clear" w:color="auto" w:fill="F2F2F2" w:themeFill="background1" w:themeFillShade="F2"/>
          </w:tcPr>
          <w:p w14:paraId="3CE21236" w14:textId="16CD0E7C" w:rsidR="008966B1" w:rsidRPr="0044138F" w:rsidRDefault="00D2224A" w:rsidP="00131EE2">
            <w:pPr>
              <w:jc w:val="center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Fecha:</w:t>
            </w:r>
          </w:p>
        </w:tc>
        <w:tc>
          <w:tcPr>
            <w:tcW w:w="3768" w:type="dxa"/>
            <w:shd w:val="clear" w:color="auto" w:fill="F2F2F2" w:themeFill="background1" w:themeFillShade="F2"/>
          </w:tcPr>
          <w:p w14:paraId="47E17D67" w14:textId="35299729" w:rsidR="008966B1" w:rsidRPr="0044138F" w:rsidRDefault="008966B1" w:rsidP="00131E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N° consecutivo</w:t>
            </w:r>
            <w:r w:rsidR="00E52119">
              <w:rPr>
                <w:rFonts w:ascii="Calibri" w:hAnsi="Calibri" w:cs="Calibri"/>
                <w:color w:val="014691"/>
                <w:lang w:bidi="es-MX"/>
              </w:rPr>
              <w:t xml:space="preserve"> de la denuncia</w:t>
            </w:r>
            <w:r w:rsidRPr="0044138F">
              <w:rPr>
                <w:rFonts w:ascii="Calibri" w:hAnsi="Calibri" w:cs="Calibri"/>
                <w:color w:val="014691"/>
                <w:lang w:bidi="es-MX"/>
              </w:rPr>
              <w:t>:</w:t>
            </w:r>
          </w:p>
        </w:tc>
      </w:tr>
      <w:tr w:rsidR="008966B1" w:rsidRPr="0044138F" w14:paraId="558C0BCF" w14:textId="77777777" w:rsidTr="00131EE2">
        <w:trPr>
          <w:trHeight w:val="251"/>
        </w:trPr>
        <w:sdt>
          <w:sdtPr>
            <w:rPr>
              <w:rFonts w:ascii="Calibri" w:hAnsi="Calibri" w:cs="Calibri"/>
              <w:lang w:bidi="es-MX"/>
            </w:rPr>
            <w:id w:val="920142343"/>
            <w:placeholder>
              <w:docPart w:val="82434BF1FF044A3AA5E8324BE7F20743"/>
            </w:placeholder>
            <w:showingPlcHdr/>
            <w:date w:fullDate="2025-03-26T00:00:00Z">
              <w:dateFormat w:val="dd/MM/yyyy"/>
              <w:lid w:val="es-MX"/>
              <w:storeMappedDataAs w:val="dateTime"/>
              <w:calendar w:val="gregorian"/>
            </w:date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768" w:type="dxa"/>
              </w:tcPr>
              <w:p w14:paraId="56759DE5" w14:textId="4B2404B8" w:rsidR="008966B1" w:rsidRPr="0044138F" w:rsidRDefault="00DE3250" w:rsidP="00131EE2">
                <w:pPr>
                  <w:jc w:val="center"/>
                  <w:rPr>
                    <w:rFonts w:ascii="Calibri" w:hAnsi="Calibri" w:cs="Calibri"/>
                    <w:b w:val="0"/>
                    <w:bCs w:val="0"/>
                    <w:lang w:bidi="es-MX"/>
                  </w:rPr>
                </w:pPr>
                <w:r w:rsidRPr="00DE3250">
                  <w:rPr>
                    <w:rStyle w:val="Textodelmarcadordeposicin"/>
                    <w:color w:val="BFBFBF" w:themeColor="background1" w:themeShade="BF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tc>
          <w:tcPr>
            <w:tcW w:w="3768" w:type="dxa"/>
          </w:tcPr>
          <w:p w14:paraId="0B742AF6" w14:textId="77777777" w:rsidR="00E15CF2" w:rsidRDefault="00E15CF2" w:rsidP="00131EE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  <w:p w14:paraId="79373227" w14:textId="77777777" w:rsidR="001107BF" w:rsidRPr="0044138F" w:rsidRDefault="001107BF" w:rsidP="00131EE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</w:tc>
      </w:tr>
    </w:tbl>
    <w:p w14:paraId="2D30E271" w14:textId="77777777" w:rsidR="008966B1" w:rsidRPr="0044138F" w:rsidRDefault="008966B1" w:rsidP="00835B5B">
      <w:pPr>
        <w:jc w:val="both"/>
        <w:rPr>
          <w:rFonts w:ascii="Calibri" w:hAnsi="Calibri" w:cs="Calibri"/>
        </w:rPr>
      </w:pPr>
    </w:p>
    <w:p w14:paraId="10E09705" w14:textId="77777777" w:rsidR="008966B1" w:rsidRDefault="008966B1" w:rsidP="00835B5B">
      <w:pPr>
        <w:jc w:val="both"/>
        <w:rPr>
          <w:rFonts w:ascii="Calibri" w:hAnsi="Calibri" w:cs="Calibri"/>
        </w:rPr>
      </w:pPr>
    </w:p>
    <w:p w14:paraId="7A12781A" w14:textId="77777777" w:rsidR="00131EE2" w:rsidRDefault="00131EE2" w:rsidP="00131EE2">
      <w:pPr>
        <w:spacing w:after="0"/>
        <w:jc w:val="both"/>
        <w:rPr>
          <w:rFonts w:ascii="Calibri" w:hAnsi="Calibri" w:cs="Calibri"/>
        </w:rPr>
      </w:pPr>
    </w:p>
    <w:p w14:paraId="6DABC6D0" w14:textId="77777777" w:rsidR="001107BF" w:rsidRDefault="001107BF" w:rsidP="00131EE2">
      <w:pPr>
        <w:spacing w:after="0"/>
        <w:jc w:val="both"/>
        <w:rPr>
          <w:rFonts w:ascii="Calibri" w:hAnsi="Calibri" w:cs="Calibri"/>
        </w:rPr>
      </w:pPr>
    </w:p>
    <w:tbl>
      <w:tblPr>
        <w:tblStyle w:val="Tablaconcuadrcula1clara-nfasis3"/>
        <w:tblW w:w="10744" w:type="dxa"/>
        <w:jc w:val="center"/>
        <w:tblLook w:val="04A0" w:firstRow="1" w:lastRow="0" w:firstColumn="1" w:lastColumn="0" w:noHBand="0" w:noVBand="1"/>
      </w:tblPr>
      <w:tblGrid>
        <w:gridCol w:w="622"/>
        <w:gridCol w:w="3019"/>
        <w:gridCol w:w="963"/>
        <w:gridCol w:w="677"/>
        <w:gridCol w:w="248"/>
        <w:gridCol w:w="203"/>
        <w:gridCol w:w="240"/>
        <w:gridCol w:w="240"/>
        <w:gridCol w:w="2252"/>
        <w:gridCol w:w="2280"/>
      </w:tblGrid>
      <w:tr w:rsidR="00576BDE" w:rsidRPr="0044138F" w14:paraId="7426599A" w14:textId="1B25159F" w:rsidTr="62C65B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2F2F2" w:themeFill="background1" w:themeFillShade="F2"/>
          </w:tcPr>
          <w:p w14:paraId="78BB24A3" w14:textId="6F493222" w:rsidR="00300A2E" w:rsidRPr="0044138F" w:rsidRDefault="00576BDE" w:rsidP="00131EE2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I. Información general de la denuncia</w:t>
            </w:r>
          </w:p>
        </w:tc>
      </w:tr>
      <w:tr w:rsidR="00300A2E" w:rsidRPr="0044138F" w14:paraId="0F977E35" w14:textId="77777777" w:rsidTr="62C65B6B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</w:tcPr>
          <w:p w14:paraId="77082C46" w14:textId="6DB77923" w:rsidR="00300A2E" w:rsidRPr="00300A2E" w:rsidRDefault="00300A2E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hAnsi="Calibri" w:cs="Calibri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Completa la siguiente información para la atención de la denuncia:</w:t>
            </w:r>
          </w:p>
        </w:tc>
      </w:tr>
      <w:tr w:rsidR="00763DC1" w:rsidRPr="0044138F" w14:paraId="178410DC" w14:textId="3E79840A" w:rsidTr="62C65B6B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5" w:type="dxa"/>
            <w:gridSpan w:val="2"/>
          </w:tcPr>
          <w:p w14:paraId="7E486267" w14:textId="3EA42141" w:rsidR="00F965E1" w:rsidRPr="0044138F" w:rsidRDefault="00F965E1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Ha presentado la denuncia en otra institución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</w:p>
        </w:tc>
        <w:tc>
          <w:tcPr>
            <w:tcW w:w="965" w:type="dxa"/>
          </w:tcPr>
          <w:p w14:paraId="39F3F431" w14:textId="149E7C3D" w:rsidR="00F965E1" w:rsidRPr="0044138F" w:rsidRDefault="000346E2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24BAAD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pt;height:21pt">
                  <v:imagedata r:id="rId12" o:title=""/>
                </v:shape>
              </w:pict>
            </w:r>
          </w:p>
        </w:tc>
        <w:tc>
          <w:tcPr>
            <w:tcW w:w="922" w:type="dxa"/>
            <w:gridSpan w:val="2"/>
          </w:tcPr>
          <w:p w14:paraId="3F0B7515" w14:textId="00F6F9B3" w:rsidR="00F965E1" w:rsidRDefault="000346E2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02876344">
                <v:shape id="_x0000_i1026" type="#_x0000_t75" style="width:25.5pt;height:21pt">
                  <v:imagedata r:id="rId13" o:title=""/>
                </v:shape>
              </w:pict>
            </w:r>
          </w:p>
        </w:tc>
        <w:tc>
          <w:tcPr>
            <w:tcW w:w="5222" w:type="dxa"/>
            <w:gridSpan w:val="5"/>
          </w:tcPr>
          <w:p w14:paraId="561EF522" w14:textId="77777777" w:rsidR="00F965E1" w:rsidRDefault="00F965E1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965E1">
              <w:rPr>
                <w:rFonts w:ascii="Calibri" w:hAnsi="Calibri" w:cs="Calibri"/>
              </w:rPr>
              <w:t>¿Indique dónde?</w:t>
            </w:r>
          </w:p>
          <w:p w14:paraId="61CDCCC7" w14:textId="77777777" w:rsidR="00F965E1" w:rsidRDefault="00F965E1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56CB532A" w14:textId="75240958" w:rsidR="00F965E1" w:rsidRPr="00F965E1" w:rsidRDefault="00F965E1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763DC1" w:rsidRPr="0044138F" w14:paraId="174BBF82" w14:textId="514262CD" w:rsidTr="62C65B6B">
        <w:trPr>
          <w:trHeight w:val="3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5" w:type="dxa"/>
            <w:gridSpan w:val="2"/>
          </w:tcPr>
          <w:p w14:paraId="4087739B" w14:textId="6F83D8CE" w:rsidR="00F965E1" w:rsidRPr="0044138F" w:rsidRDefault="00F965E1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Anteriormente ha presentado la denuncia en el Ministerio de Salud:         </w:t>
            </w:r>
          </w:p>
        </w:tc>
        <w:tc>
          <w:tcPr>
            <w:tcW w:w="965" w:type="dxa"/>
          </w:tcPr>
          <w:p w14:paraId="276AD72E" w14:textId="4568A4C2" w:rsidR="00F965E1" w:rsidRPr="0044138F" w:rsidRDefault="000346E2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2055144B">
                <v:shape id="_x0000_i1027" type="#_x0000_t75" style="width:34.5pt;height:21pt">
                  <v:imagedata r:id="rId12" o:title=""/>
                </v:shape>
              </w:pict>
            </w:r>
          </w:p>
        </w:tc>
        <w:tc>
          <w:tcPr>
            <w:tcW w:w="922" w:type="dxa"/>
            <w:gridSpan w:val="2"/>
          </w:tcPr>
          <w:p w14:paraId="40296990" w14:textId="23D3A717" w:rsidR="00F965E1" w:rsidRDefault="000346E2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7E41CDE9">
                <v:shape id="_x0000_i1028" type="#_x0000_t75" style="width:27pt;height:19pt">
                  <v:imagedata r:id="rId14" o:title=""/>
                </v:shape>
              </w:pict>
            </w:r>
          </w:p>
        </w:tc>
        <w:tc>
          <w:tcPr>
            <w:tcW w:w="5222" w:type="dxa"/>
            <w:gridSpan w:val="5"/>
          </w:tcPr>
          <w:p w14:paraId="302976DA" w14:textId="77777777" w:rsid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965E1">
              <w:rPr>
                <w:rFonts w:ascii="Calibri" w:hAnsi="Calibri" w:cs="Calibri"/>
              </w:rPr>
              <w:t>¿Indique dónde y cuándo?</w:t>
            </w:r>
          </w:p>
          <w:p w14:paraId="2F974942" w14:textId="77777777" w:rsid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7AD52591" w14:textId="6CAE856E" w:rsidR="00F965E1" w:rsidRP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347D2F" w:rsidRPr="0044138F" w14:paraId="7EC386D7" w14:textId="5E0F165F" w:rsidTr="62C65B6B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5" w:type="dxa"/>
            <w:gridSpan w:val="2"/>
          </w:tcPr>
          <w:p w14:paraId="0C5B2B2B" w14:textId="77777777" w:rsidR="00347D2F" w:rsidRPr="00AD173E" w:rsidRDefault="00347D2F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¿Cuál es el nombre de la persona o establecimiento a denunciar?</w:t>
            </w:r>
          </w:p>
          <w:p w14:paraId="4FFE9898" w14:textId="3352D0D4" w:rsidR="00AD173E" w:rsidRPr="0044138F" w:rsidRDefault="00AD173E" w:rsidP="00AD173E">
            <w:pPr>
              <w:pStyle w:val="Prrafodelista"/>
              <w:ind w:left="298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109" w:type="dxa"/>
            <w:gridSpan w:val="8"/>
          </w:tcPr>
          <w:p w14:paraId="03DA2D88" w14:textId="77777777" w:rsidR="00722FED" w:rsidRPr="0044138F" w:rsidRDefault="00722FED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763DC1" w:rsidRPr="0044138F" w14:paraId="00CD3FD2" w14:textId="641166E9" w:rsidTr="62C65B6B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5" w:type="dxa"/>
            <w:gridSpan w:val="2"/>
          </w:tcPr>
          <w:p w14:paraId="6EA0F83E" w14:textId="7FB38672" w:rsidR="004841B5" w:rsidRPr="00C23B06" w:rsidRDefault="004841B5" w:rsidP="00131EE2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Ubicación de la denuncia</w:t>
            </w:r>
          </w:p>
        </w:tc>
        <w:tc>
          <w:tcPr>
            <w:tcW w:w="2567" w:type="dxa"/>
            <w:gridSpan w:val="6"/>
          </w:tcPr>
          <w:p w14:paraId="1428E0A8" w14:textId="77777777" w:rsid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Provincia</w:t>
            </w:r>
          </w:p>
          <w:p w14:paraId="6309407A" w14:textId="77777777" w:rsid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30604D5F" w14:textId="097A5AE6" w:rsidR="00F965E1" w:rsidRPr="0044138F" w:rsidRDefault="00F965E1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236" w:type="dxa"/>
          </w:tcPr>
          <w:p w14:paraId="7985103F" w14:textId="5EF79227" w:rsidR="004841B5" w:rsidRPr="0044138F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Cantón</w:t>
            </w:r>
          </w:p>
        </w:tc>
        <w:tc>
          <w:tcPr>
            <w:tcW w:w="2306" w:type="dxa"/>
          </w:tcPr>
          <w:p w14:paraId="0AA5F4CE" w14:textId="77AC86EA" w:rsidR="004841B5" w:rsidRP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  <w:r w:rsidRPr="004841B5">
              <w:rPr>
                <w:rFonts w:ascii="Calibri" w:hAnsi="Calibri" w:cs="Calibri"/>
              </w:rPr>
              <w:t>Distrito</w:t>
            </w:r>
          </w:p>
        </w:tc>
      </w:tr>
      <w:tr w:rsidR="00576BDE" w:rsidRPr="0044138F" w14:paraId="4B18D2D2" w14:textId="1BAD357D" w:rsidTr="62C65B6B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5" w:type="dxa"/>
            <w:gridSpan w:val="2"/>
            <w:tcBorders>
              <w:bottom w:val="single" w:sz="4" w:space="0" w:color="B6C0D5" w:themeColor="accent3" w:themeTint="66"/>
            </w:tcBorders>
          </w:tcPr>
          <w:p w14:paraId="5D160360" w14:textId="0A191FDD" w:rsidR="00576BDE" w:rsidRPr="0044138F" w:rsidRDefault="00576BDE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Dirección exact</w:t>
            </w:r>
            <w:r w:rsidRPr="00763DC1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a de la denuncia</w:t>
            </w:r>
            <w:r w:rsidR="004841B5" w:rsidRPr="00763DC1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  <w:r w:rsidR="00770401" w:rsidRPr="00763DC1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</w:t>
            </w:r>
            <w:r w:rsidR="00763DC1" w:rsidRPr="00763DC1">
              <w:rPr>
                <w:rFonts w:ascii="Calibri" w:hAnsi="Calibri" w:cs="Calibri"/>
                <w:b w:val="0"/>
                <w:bCs w:val="0"/>
                <w:sz w:val="20"/>
                <w:szCs w:val="20"/>
              </w:rPr>
              <w:t>(indicar detalladamente la dirección de la denuncia</w:t>
            </w:r>
            <w:r w:rsidR="00763DC1">
              <w:rPr>
                <w:rFonts w:ascii="Calibri" w:hAnsi="Calibri" w:cs="Calibri"/>
                <w:b w:val="0"/>
                <w:bCs w:val="0"/>
                <w:sz w:val="20"/>
                <w:szCs w:val="20"/>
              </w:rPr>
              <w:t xml:space="preserve"> y</w:t>
            </w:r>
            <w:r w:rsidR="00763DC1" w:rsidRPr="00763DC1">
              <w:rPr>
                <w:rFonts w:ascii="Calibri" w:hAnsi="Calibri" w:cs="Calibri"/>
                <w:b w:val="0"/>
                <w:bCs w:val="0"/>
                <w:sz w:val="20"/>
                <w:szCs w:val="20"/>
              </w:rPr>
              <w:t xml:space="preserve"> señas del lugar)</w:t>
            </w:r>
            <w:r w:rsidR="00763DC1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7109" w:type="dxa"/>
            <w:gridSpan w:val="8"/>
            <w:tcBorders>
              <w:bottom w:val="single" w:sz="4" w:space="0" w:color="B6C0D5" w:themeColor="accent3" w:themeTint="66"/>
            </w:tcBorders>
          </w:tcPr>
          <w:p w14:paraId="47D7B12A" w14:textId="77777777" w:rsidR="00E15CF2" w:rsidRDefault="00E15CF2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46519ED8" w14:textId="77777777" w:rsidR="004841B5" w:rsidRDefault="004841B5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6CDFAFE8" w14:textId="77777777" w:rsidR="00763DC1" w:rsidRDefault="00763DC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5EE9CE28" w14:textId="77777777" w:rsidR="00C23B06" w:rsidRPr="0044138F" w:rsidRDefault="00C23B0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E15CF2" w:rsidRPr="0044138F" w14:paraId="2EEA769D" w14:textId="77777777" w:rsidTr="62C65B6B">
        <w:trPr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9092558" w14:textId="77777777" w:rsidR="00E15CF2" w:rsidRPr="0044138F" w:rsidRDefault="00E15CF2" w:rsidP="00DF166C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576BDE" w:rsidRPr="0044138F" w14:paraId="1934F7C4" w14:textId="77777777" w:rsidTr="62C65B6B">
        <w:trPr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2F2F2" w:themeFill="background1" w:themeFillShade="F2"/>
          </w:tcPr>
          <w:p w14:paraId="2D044E1A" w14:textId="5B336570" w:rsidR="00300A2E" w:rsidRPr="0044138F" w:rsidRDefault="00576BDE" w:rsidP="00131EE2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</w:t>
            </w: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I. </w:t>
            </w:r>
            <w:r w:rsidR="00B912DC" w:rsidRPr="00576BDE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Actividad </w:t>
            </w:r>
            <w:r w:rsidR="00B912DC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para denunciar</w:t>
            </w:r>
          </w:p>
        </w:tc>
      </w:tr>
      <w:tr w:rsidR="00300A2E" w:rsidRPr="0044138F" w14:paraId="3A4F0E10" w14:textId="77777777" w:rsidTr="62C65B6B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115D1082" w14:textId="6A062A5D" w:rsidR="00300A2E" w:rsidRPr="00300A2E" w:rsidRDefault="00300A2E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Seleccione</w:t>
            </w:r>
            <w:r w:rsidR="00C307EF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el tipo de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actividad </w:t>
            </w:r>
            <w:r w:rsidR="00C307EF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que desea denunciar:</w:t>
            </w:r>
          </w:p>
        </w:tc>
      </w:tr>
      <w:tr w:rsidR="00A022DE" w:rsidRPr="0044138F" w14:paraId="44C1F02D" w14:textId="77777777" w:rsidTr="62C65B6B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564713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tcBorders>
                  <w:right w:val="nil"/>
                </w:tcBorders>
                <w:shd w:val="clear" w:color="auto" w:fill="FFFFFF" w:themeFill="background1"/>
              </w:tcPr>
              <w:p w14:paraId="160197A0" w14:textId="3C3004DD" w:rsidR="006F7491" w:rsidRPr="00722633" w:rsidRDefault="004841B5" w:rsidP="00DF166C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62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56228F91" w14:textId="5ACEC713" w:rsidR="006F7491" w:rsidRPr="006F7491" w:rsidRDefault="00DA238E" w:rsidP="006F74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6F7491">
              <w:rPr>
                <w:rFonts w:ascii="Calibri" w:eastAsia="Times New Roman" w:hAnsi="Calibri" w:cs="Calibri"/>
                <w:bCs/>
                <w:lang w:bidi="es-MX"/>
              </w:rPr>
              <w:t>Centros de Atención Integral (Hogar Comunitario, CECUDI, CEN CINAI, Centros de Atención Integral privados, Albergue)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968250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2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6EAA198" w14:textId="7C6E390F" w:rsidR="006F7491" w:rsidRPr="00722633" w:rsidRDefault="008E66B9" w:rsidP="00DF166C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501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625A7EDE" w14:textId="74809DCC" w:rsidR="006F7491" w:rsidRPr="008E66B9" w:rsidRDefault="00DA238E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Unidades móviles</w:t>
            </w:r>
            <w:r w:rsidR="00770401">
              <w:rPr>
                <w:rFonts w:ascii="Calibri" w:eastAsia="Times New Roman" w:hAnsi="Calibri" w:cs="Calibri"/>
                <w:bCs/>
                <w:lang w:bidi="es-MX"/>
              </w:rPr>
              <w:t>. Especifique:______________________________</w:t>
            </w:r>
          </w:p>
        </w:tc>
      </w:tr>
      <w:tr w:rsidR="00A022DE" w:rsidRPr="0044138F" w14:paraId="5A0039AC" w14:textId="77777777" w:rsidTr="62C65B6B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311254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tcBorders>
                  <w:right w:val="nil"/>
                </w:tcBorders>
                <w:shd w:val="clear" w:color="auto" w:fill="FFFFFF" w:themeFill="background1"/>
              </w:tcPr>
              <w:p w14:paraId="748E6E41" w14:textId="74CC4342" w:rsidR="00DA238E" w:rsidRPr="00722633" w:rsidRDefault="00DA238E" w:rsidP="00DA238E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62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17289C84" w14:textId="60DD8416" w:rsidR="00DA238E" w:rsidRPr="006F7491" w:rsidRDefault="00DA238E" w:rsidP="00763D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Instituciones públicas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 </w:t>
            </w:r>
            <w:r w:rsidR="00763DC1">
              <w:rPr>
                <w:rFonts w:ascii="Calibri" w:eastAsia="Times New Roman" w:hAnsi="Calibri" w:cs="Calibri"/>
                <w:bCs/>
                <w:lang w:bidi="es-MX"/>
              </w:rPr>
              <w:t xml:space="preserve">de servicios de salud 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>(</w:t>
            </w:r>
            <w:r w:rsidR="00466A7F">
              <w:rPr>
                <w:rFonts w:ascii="Calibri" w:eastAsia="Times New Roman" w:hAnsi="Calibri" w:cs="Calibri"/>
                <w:bCs/>
                <w:lang w:bidi="es-MX"/>
              </w:rPr>
              <w:t>c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línica, </w:t>
            </w:r>
            <w:r w:rsidR="00466A7F">
              <w:rPr>
                <w:rFonts w:ascii="Calibri" w:eastAsia="Times New Roman" w:hAnsi="Calibri" w:cs="Calibri"/>
                <w:bCs/>
                <w:lang w:bidi="es-MX"/>
              </w:rPr>
              <w:t>h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ospitales, consultorios, </w:t>
            </w:r>
            <w:r w:rsidR="00763DC1">
              <w:rPr>
                <w:rFonts w:ascii="Calibri" w:eastAsia="Times New Roman" w:hAnsi="Calibri" w:cs="Calibri"/>
                <w:bCs/>
                <w:lang w:bidi="es-MX"/>
              </w:rPr>
              <w:t>laboratorios, farmacias, entre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 otros)</w:t>
            </w:r>
            <w:r w:rsidR="00770401">
              <w:rPr>
                <w:rFonts w:ascii="Calibri" w:eastAsia="Times New Roman" w:hAnsi="Calibri" w:cs="Calibri"/>
                <w:bCs/>
                <w:lang w:bidi="es-MX"/>
              </w:rPr>
              <w:t>.</w:t>
            </w:r>
            <w:r w:rsidR="00763DC1">
              <w:rPr>
                <w:rFonts w:ascii="Calibri" w:eastAsia="Times New Roman" w:hAnsi="Calibri" w:cs="Calibri"/>
                <w:bCs/>
                <w:lang w:bidi="es-MX"/>
              </w:rPr>
              <w:t xml:space="preserve"> </w:t>
            </w:r>
            <w:r w:rsidR="00770401">
              <w:rPr>
                <w:rFonts w:ascii="Calibri" w:eastAsia="Times New Roman" w:hAnsi="Calibri" w:cs="Calibri"/>
                <w:bCs/>
                <w:lang w:bidi="es-MX"/>
              </w:rPr>
              <w:t>Especifique:______________________________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192024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2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C0932D2" w14:textId="62C94E2F" w:rsidR="00DA238E" w:rsidRPr="00722633" w:rsidRDefault="00DA238E" w:rsidP="00DA238E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501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14ECC2F7" w14:textId="70A353F9" w:rsidR="00DA238E" w:rsidRPr="008E66B9" w:rsidRDefault="00770401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Ferias de salud. Especifique:______________________________</w:t>
            </w:r>
          </w:p>
        </w:tc>
      </w:tr>
      <w:tr w:rsidR="00A022DE" w:rsidRPr="0044138F" w14:paraId="10EF0E23" w14:textId="77777777" w:rsidTr="62C65B6B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578589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tcBorders>
                  <w:right w:val="nil"/>
                </w:tcBorders>
                <w:shd w:val="clear" w:color="auto" w:fill="FFFFFF" w:themeFill="background1"/>
              </w:tcPr>
              <w:p w14:paraId="0B9B5782" w14:textId="343A7026" w:rsidR="00DA238E" w:rsidRPr="00722633" w:rsidRDefault="00DA238E" w:rsidP="00DA238E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62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559F7A9E" w14:textId="28F1FB19" w:rsidR="00770401" w:rsidRDefault="00770401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Establecimientos privados de servicios de salud</w:t>
            </w:r>
            <w:r w:rsidR="00763DC1">
              <w:rPr>
                <w:rFonts w:ascii="Calibri" w:eastAsia="Times New Roman" w:hAnsi="Calibri" w:cs="Calibri"/>
                <w:bCs/>
                <w:lang w:bidi="es-MX"/>
              </w:rPr>
              <w:t xml:space="preserve"> (clínica, hospitales, consultorios, laboratorios, farmacias, entre otros).</w:t>
            </w:r>
          </w:p>
          <w:p w14:paraId="6178D64A" w14:textId="603E6B19" w:rsidR="00DA238E" w:rsidRPr="006F7491" w:rsidRDefault="00DA238E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Especifique:______________________________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674699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2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73C1BA55" w14:textId="0A5773A1" w:rsidR="00DA238E" w:rsidRPr="00722633" w:rsidRDefault="00DA238E" w:rsidP="00DA238E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Cs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Cs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501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55B16150" w14:textId="15D33103" w:rsidR="00DA238E" w:rsidRPr="008E66B9" w:rsidRDefault="00770401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Otros, especifique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>: ________________________</w:t>
            </w:r>
            <w:r w:rsidR="00763DC1">
              <w:rPr>
                <w:rFonts w:ascii="Calibri" w:eastAsia="Times New Roman" w:hAnsi="Calibri" w:cs="Calibri"/>
                <w:bCs/>
                <w:lang w:bidi="es-MX"/>
              </w:rPr>
              <w:t>___________________</w:t>
            </w:r>
          </w:p>
        </w:tc>
      </w:tr>
      <w:tr w:rsidR="00763DC1" w:rsidRPr="0044138F" w14:paraId="1D59D926" w14:textId="77777777" w:rsidTr="62C65B6B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4CE58CDD" w14:textId="77777777" w:rsidR="00763DC1" w:rsidRPr="00683A19" w:rsidRDefault="00763DC1" w:rsidP="00DA238E">
            <w:pPr>
              <w:jc w:val="center"/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</w:tr>
      <w:tr w:rsidR="00DA238E" w:rsidRPr="0044138F" w14:paraId="43E0982A" w14:textId="77777777" w:rsidTr="62C65B6B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2F2F2" w:themeFill="background1" w:themeFillShade="F2"/>
          </w:tcPr>
          <w:p w14:paraId="57B0A833" w14:textId="77777777" w:rsidR="00DA238E" w:rsidRDefault="00DA238E" w:rsidP="00DA238E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I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II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. Motivo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l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  <w:p w14:paraId="67D7262E" w14:textId="7D6045E8" w:rsidR="00DA238E" w:rsidRPr="008E66B9" w:rsidRDefault="00DA238E" w:rsidP="00DA238E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DA238E" w:rsidRPr="0044138F" w14:paraId="5E75AEF1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36FE8D0B" w14:textId="4D0FF13F" w:rsidR="00DA238E" w:rsidRPr="00300A2E" w:rsidRDefault="00DA238E" w:rsidP="00DA238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Seleccione</w:t>
            </w: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el motivo de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la denuncia:</w:t>
            </w:r>
          </w:p>
        </w:tc>
      </w:tr>
      <w:tr w:rsidR="00DA238E" w:rsidRPr="0044138F" w14:paraId="26EA7E7B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072EBBE2" w14:textId="2EBB5000" w:rsidR="00DA238E" w:rsidRPr="00300A2E" w:rsidRDefault="00DA238E" w:rsidP="00DA238E">
            <w:pPr>
              <w:pStyle w:val="Prrafodelista"/>
              <w:numPr>
                <w:ilvl w:val="0"/>
                <w:numId w:val="16"/>
              </w:num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Denuncias por asuntos relacionados con condiciones estructurales</w:t>
            </w: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y de seguridad en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edificios.</w:t>
            </w:r>
          </w:p>
        </w:tc>
      </w:tr>
      <w:tr w:rsidR="00A022DE" w:rsidRPr="0044138F" w14:paraId="2E0E9036" w14:textId="77777777" w:rsidTr="62C65B6B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212803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5D7001C9" w14:textId="3578B062" w:rsidR="00DA238E" w:rsidRPr="00722633" w:rsidRDefault="00DA238E" w:rsidP="00DA238E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10948DBF" w14:textId="0100BE88" w:rsidR="00DA238E" w:rsidRPr="00E15CF2" w:rsidRDefault="00045998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E15CF2">
              <w:rPr>
                <w:rFonts w:ascii="Calibri" w:eastAsia="Times New Roman" w:hAnsi="Calibri" w:cs="Calibri"/>
                <w:bCs/>
                <w:lang w:bidi="es-MX"/>
              </w:rPr>
              <w:t>Condiciones de seguridad e higiene</w:t>
            </w:r>
          </w:p>
        </w:tc>
      </w:tr>
      <w:tr w:rsidR="00A022DE" w:rsidRPr="0044138F" w14:paraId="410D50FA" w14:textId="77777777" w:rsidTr="62C65B6B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43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3B0BCB8F" w14:textId="127046FE" w:rsidR="00DA238E" w:rsidRPr="00722633" w:rsidRDefault="00DA238E" w:rsidP="00DA238E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60E4B554" w14:textId="426A25E0" w:rsidR="00DA238E" w:rsidRPr="00E15CF2" w:rsidRDefault="00A022DE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Equipo y/o mobiliario en mal estado</w:t>
            </w:r>
          </w:p>
        </w:tc>
      </w:tr>
      <w:tr w:rsidR="00A022DE" w:rsidRPr="0044138F" w14:paraId="7655A8F0" w14:textId="77777777" w:rsidTr="62C65B6B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383414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6683D675" w14:textId="4A4DAADF" w:rsidR="00A022DE" w:rsidRDefault="00A022DE" w:rsidP="00DA238E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6AC72EA7" w14:textId="5BE89BD7" w:rsidR="00A022DE" w:rsidRDefault="00A022DE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Equipo de emisor de radiaciones ionizantes</w:t>
            </w:r>
          </w:p>
        </w:tc>
      </w:tr>
      <w:tr w:rsidR="00A022DE" w:rsidRPr="0044138F" w14:paraId="08980A30" w14:textId="77777777" w:rsidTr="62C65B6B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404064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51F4D4BF" w14:textId="19A5282B" w:rsidR="00DA238E" w:rsidRPr="00722633" w:rsidRDefault="00DA238E" w:rsidP="00DA238E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36E84B28" w14:textId="0DE866F7" w:rsidR="00DA238E" w:rsidRPr="00E15CF2" w:rsidRDefault="00A022DE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Instalaciones eléctricas</w:t>
            </w:r>
          </w:p>
        </w:tc>
      </w:tr>
      <w:tr w:rsidR="00A022DE" w:rsidRPr="0044138F" w14:paraId="58F83CB5" w14:textId="77777777" w:rsidTr="62C65B6B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1464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1A979DF9" w14:textId="636DBA17" w:rsidR="00DA238E" w:rsidRPr="00722633" w:rsidRDefault="00DA238E" w:rsidP="00DA238E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4BCB7FF2" w14:textId="727779AA" w:rsidR="00DA238E" w:rsidRPr="00E15CF2" w:rsidRDefault="00A022DE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Ley 7600</w:t>
            </w:r>
          </w:p>
        </w:tc>
      </w:tr>
      <w:tr w:rsidR="00A022DE" w:rsidRPr="0044138F" w14:paraId="4AB28B50" w14:textId="77777777" w:rsidTr="62C65B6B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750111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1644C379" w14:textId="3D97DA22" w:rsidR="00DA238E" w:rsidRPr="00722633" w:rsidRDefault="00DA238E" w:rsidP="00DA238E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463DC4C5" w14:textId="7B78A7EB" w:rsidR="00DA238E" w:rsidRPr="00E15CF2" w:rsidRDefault="00A022DE" w:rsidP="00DA2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Licencia de radioperador</w:t>
            </w:r>
          </w:p>
        </w:tc>
      </w:tr>
      <w:tr w:rsidR="00A022DE" w:rsidRPr="0044138F" w14:paraId="4FC16556" w14:textId="77777777" w:rsidTr="62C65B6B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067760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1993CB1E" w14:textId="00F7C30E" w:rsidR="00A022DE" w:rsidRPr="00722633" w:rsidRDefault="00A022DE" w:rsidP="00A022DE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3E975C6C" w14:textId="4A764F77" w:rsidR="00A022DE" w:rsidRPr="00E15CF2" w:rsidRDefault="00A022DE" w:rsidP="00A02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Normativa específica de establecimiento de servicios de salud (cuando aplique)</w:t>
            </w:r>
          </w:p>
        </w:tc>
      </w:tr>
      <w:tr w:rsidR="00A022DE" w:rsidRPr="0044138F" w14:paraId="56B3B323" w14:textId="77777777" w:rsidTr="62C65B6B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866598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1A0C49F6" w14:textId="1BAB6BC2" w:rsidR="00A022DE" w:rsidRDefault="00A022DE" w:rsidP="00A022DE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647E2739" w14:textId="051498E1" w:rsidR="00A022DE" w:rsidRPr="00E15CF2" w:rsidRDefault="00A022DE" w:rsidP="00A02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Regencias en laboratorios, farmacias, optometrías</w:t>
            </w:r>
          </w:p>
        </w:tc>
      </w:tr>
      <w:tr w:rsidR="00A022DE" w:rsidRPr="0044138F" w14:paraId="4ED139A6" w14:textId="77777777" w:rsidTr="62C65B6B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334803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46EC221A" w14:textId="1A51C014" w:rsidR="00A022DE" w:rsidRDefault="00A022DE" w:rsidP="00A022DE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6BE517DC" w14:textId="64036BCE" w:rsidR="00A022DE" w:rsidRPr="00E15CF2" w:rsidRDefault="00A022DE" w:rsidP="00A02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Vacunas</w:t>
            </w:r>
          </w:p>
        </w:tc>
      </w:tr>
      <w:tr w:rsidR="00A022DE" w:rsidRPr="0044138F" w14:paraId="7980C02C" w14:textId="77777777" w:rsidTr="62C65B6B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209374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616" w:type="dxa"/>
                <w:shd w:val="clear" w:color="auto" w:fill="FFFFFF" w:themeFill="background1"/>
              </w:tcPr>
              <w:p w14:paraId="4B9D7058" w14:textId="3FA0EA1E" w:rsidR="00A022DE" w:rsidRDefault="00A022DE" w:rsidP="00A022DE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722633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10128" w:type="dxa"/>
            <w:gridSpan w:val="9"/>
            <w:shd w:val="clear" w:color="auto" w:fill="FFFFFF" w:themeFill="background1"/>
          </w:tcPr>
          <w:p w14:paraId="6531138F" w14:textId="0FCCFAFF" w:rsidR="00A022DE" w:rsidRPr="00E15CF2" w:rsidRDefault="00A022DE" w:rsidP="62C65B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  <w:r w:rsidRPr="62C65B6B">
              <w:rPr>
                <w:rFonts w:ascii="Calibri" w:eastAsia="Times New Roman" w:hAnsi="Calibri" w:cs="Calibri"/>
                <w:lang w:bidi="es-MX"/>
              </w:rPr>
              <w:t xml:space="preserve">Otros, especifique: </w:t>
            </w:r>
            <w:r w:rsidR="72B2E68D" w:rsidRPr="62C65B6B">
              <w:rPr>
                <w:rFonts w:ascii="Calibri" w:eastAsia="Times New Roman" w:hAnsi="Calibri" w:cs="Calibri"/>
                <w:lang w:bidi="es-MX"/>
              </w:rPr>
              <w:t>_________________________________________________________________________</w:t>
            </w:r>
          </w:p>
          <w:p w14:paraId="71EBAE0B" w14:textId="734F8580" w:rsidR="00A022DE" w:rsidRPr="00E15CF2" w:rsidRDefault="00A022DE" w:rsidP="62C65B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A022DE" w:rsidRPr="0044138F" w14:paraId="031A179E" w14:textId="77777777" w:rsidTr="62C65B6B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3A3199A" w14:textId="77777777" w:rsidR="00A022DE" w:rsidRPr="00E15CF2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A022DE" w:rsidRPr="008E66B9" w14:paraId="30AA5B29" w14:textId="77777777" w:rsidTr="62C65B6B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2F2F2" w:themeFill="background1" w:themeFillShade="F2"/>
          </w:tcPr>
          <w:p w14:paraId="380E8119" w14:textId="4C694B36" w:rsidR="00A022DE" w:rsidRDefault="00A022DE" w:rsidP="00A022DE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IV.   Descripción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l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  <w:p w14:paraId="585ADBAD" w14:textId="2443F200" w:rsidR="00A022DE" w:rsidRPr="008E66B9" w:rsidRDefault="00A022DE" w:rsidP="00A022DE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A022DE" w:rsidRPr="00E15CF2" w14:paraId="20AB6E61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1278002D" w14:textId="14AFC79A" w:rsidR="00A022DE" w:rsidRPr="00300A2E" w:rsidRDefault="00A022DE" w:rsidP="00A022D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Describa cronológicamente la problemática denunciada</w:t>
            </w: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u observaciones que quiera comentar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:</w:t>
            </w:r>
          </w:p>
        </w:tc>
      </w:tr>
      <w:tr w:rsidR="00A022DE" w:rsidRPr="00E15CF2" w14:paraId="029F0885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3EADF70A" w14:textId="77777777" w:rsidR="00A022DE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084FA713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9E3127E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F73BB8E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EECFBA6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1879018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8D084BE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5D5CEF5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4CB9D71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4A12CC0" w14:textId="77777777" w:rsidR="00A022DE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46E9BBC5" w14:textId="77777777" w:rsidR="00A022DE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03CF0D3C" w14:textId="77777777" w:rsidR="00A022DE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37F2CAE5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A038B9E" w14:textId="77777777" w:rsidR="00A022DE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6F4AAE62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F28CDBC" w14:textId="77777777" w:rsidR="00A022DE" w:rsidRDefault="00A022DE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7D856C77" w14:textId="77777777" w:rsidR="00A022DE" w:rsidRPr="00722FED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A022DE" w:rsidRPr="008E66B9" w14:paraId="16D93461" w14:textId="77777777" w:rsidTr="62C65B6B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2F2F2" w:themeFill="background1" w:themeFillShade="F2"/>
          </w:tcPr>
          <w:p w14:paraId="774B5518" w14:textId="77777777" w:rsidR="00A022DE" w:rsidRDefault="00A022DE" w:rsidP="00A022DE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V. Información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enunciante</w:t>
            </w:r>
          </w:p>
          <w:p w14:paraId="73F19B21" w14:textId="455ACC23" w:rsidR="00A022DE" w:rsidRPr="008E66B9" w:rsidRDefault="00A022DE" w:rsidP="00A022DE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A022DE" w:rsidRPr="00E15CF2" w14:paraId="1B102E0C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25BB3C97" w14:textId="6C696523" w:rsidR="00A022DE" w:rsidRPr="00300A2E" w:rsidRDefault="00A022DE" w:rsidP="00A022D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Complete la siguiente información del denunciante:</w:t>
            </w:r>
          </w:p>
        </w:tc>
      </w:tr>
      <w:tr w:rsidR="00A022DE" w:rsidRPr="00300A2E" w14:paraId="61837216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0E6205C1" w14:textId="02BE6531" w:rsidR="00A022DE" w:rsidRPr="00300A2E" w:rsidRDefault="00A022DE" w:rsidP="00A022D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Seleccione cómo desea tramitar su denuncia:</w:t>
            </w:r>
          </w:p>
        </w:tc>
      </w:tr>
      <w:tr w:rsidR="00A022DE" w:rsidRPr="00E115FA" w14:paraId="6EAF5C8D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3517EACE" w14:textId="75731E5F" w:rsidR="00A022DE" w:rsidRDefault="000346E2" w:rsidP="00A022DE">
            <w:pPr>
              <w:spacing w:line="360" w:lineRule="auto"/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59255A70">
                <v:shape id="_x0000_i1029" type="#_x0000_t75" style="width:505.5pt;height:21pt">
                  <v:imagedata r:id="rId15" o:title=""/>
                </v:shape>
              </w:pict>
            </w:r>
          </w:p>
          <w:p w14:paraId="12E823BA" w14:textId="20983956" w:rsidR="00A022DE" w:rsidRPr="00A67BED" w:rsidRDefault="000346E2" w:rsidP="00A022DE">
            <w:pPr>
              <w:spacing w:line="36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highlight w:val="yellow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1F3A5D9C">
                <v:shape id="_x0000_i1030" type="#_x0000_t75" style="width:531pt;height:19pt">
                  <v:imagedata r:id="rId16" o:title=""/>
                </v:shape>
              </w:pict>
            </w:r>
          </w:p>
        </w:tc>
      </w:tr>
      <w:tr w:rsidR="00A022DE" w:rsidRPr="00E115FA" w14:paraId="612E5BB0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6" w:type="dxa"/>
            <w:gridSpan w:val="7"/>
            <w:shd w:val="clear" w:color="auto" w:fill="FFFFFF" w:themeFill="background1"/>
          </w:tcPr>
          <w:p w14:paraId="56008981" w14:textId="6F0DF7EE" w:rsidR="00A022DE" w:rsidRPr="00EE3208" w:rsidRDefault="00A022DE" w:rsidP="00A022D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EE3208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Nombre completo de la persona denunciante:</w:t>
            </w:r>
          </w:p>
        </w:tc>
        <w:tc>
          <w:tcPr>
            <w:tcW w:w="4778" w:type="dxa"/>
            <w:gridSpan w:val="3"/>
            <w:shd w:val="clear" w:color="auto" w:fill="FFFFFF" w:themeFill="background1"/>
          </w:tcPr>
          <w:p w14:paraId="1E2EE3F0" w14:textId="77777777" w:rsidR="00A022DE" w:rsidRDefault="00A022DE" w:rsidP="00A02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6DA800AA" w14:textId="77777777" w:rsidR="00A022DE" w:rsidRPr="00A67BED" w:rsidRDefault="00A022DE" w:rsidP="00A02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A022DE" w:rsidRPr="00E115FA" w14:paraId="4B0CAF92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6" w:type="dxa"/>
            <w:gridSpan w:val="7"/>
            <w:shd w:val="clear" w:color="auto" w:fill="FFFFFF" w:themeFill="background1"/>
          </w:tcPr>
          <w:p w14:paraId="6386F565" w14:textId="1DE0FC58" w:rsidR="00A022DE" w:rsidRPr="00EE3208" w:rsidRDefault="00A022DE" w:rsidP="00A022D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EE3208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Número de documento de identificación:</w:t>
            </w:r>
          </w:p>
          <w:p w14:paraId="6E522F30" w14:textId="4B811642" w:rsidR="00A022DE" w:rsidRPr="00EE3208" w:rsidRDefault="00A022DE" w:rsidP="00A022DE">
            <w:pPr>
              <w:rPr>
                <w:rFonts w:ascii="Calibri" w:eastAsia="Times New Roman" w:hAnsi="Calibri" w:cs="Calibri"/>
                <w:b w:val="0"/>
                <w:lang w:bidi="es-MX"/>
              </w:rPr>
            </w:pPr>
            <w:r w:rsidRPr="00EE3208">
              <w:rPr>
                <w:rFonts w:ascii="Calibri" w:eastAsia="Times New Roman" w:hAnsi="Calibri" w:cs="Calibri"/>
                <w:b w:val="0"/>
                <w:lang w:bidi="es-MX"/>
              </w:rPr>
              <w:t>(cédula de identidad, DIMEX, pasaporte, otros)</w:t>
            </w:r>
          </w:p>
        </w:tc>
        <w:tc>
          <w:tcPr>
            <w:tcW w:w="4778" w:type="dxa"/>
            <w:gridSpan w:val="3"/>
            <w:shd w:val="clear" w:color="auto" w:fill="FFFFFF" w:themeFill="background1"/>
          </w:tcPr>
          <w:p w14:paraId="61E937C0" w14:textId="5DB84101" w:rsidR="00A022DE" w:rsidRPr="00A67BED" w:rsidRDefault="00A022DE" w:rsidP="00A02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A022DE" w:rsidRPr="00E115FA" w14:paraId="7E1CD44A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513BCC22" w14:textId="04F568A0" w:rsidR="00A022DE" w:rsidRPr="00EE3208" w:rsidRDefault="00A022DE" w:rsidP="00A022D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EE3208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Dirección exacta dónde vive</w:t>
            </w:r>
            <w:r w:rsidR="00115CCA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 </w:t>
            </w:r>
            <w:r w:rsidR="00115CCA" w:rsidRPr="00115CC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(indicar detalladamente la dirección y señas del lugar)</w:t>
            </w:r>
            <w:r w:rsidRPr="00115CCA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:</w:t>
            </w:r>
          </w:p>
          <w:p w14:paraId="635A5E36" w14:textId="0AB808F1" w:rsidR="00A022DE" w:rsidRPr="00EE3208" w:rsidRDefault="00A022DE" w:rsidP="00A022DE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6BBC73F0" w14:textId="77777777" w:rsidR="00A022DE" w:rsidRPr="00EE3208" w:rsidRDefault="00A022DE" w:rsidP="00A022DE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401EF153" w14:textId="77777777" w:rsidR="00A022DE" w:rsidRPr="00EE3208" w:rsidRDefault="00A022DE" w:rsidP="00A022DE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A022DE" w:rsidRPr="00E115FA" w14:paraId="7AD7E8A8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6485C4B3" w14:textId="15C90981" w:rsidR="00A022DE" w:rsidRPr="00115CCA" w:rsidRDefault="00A022DE" w:rsidP="00A022D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 w:rsidRPr="00115CCA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Correo electrónico para notificaciones:</w:t>
            </w:r>
          </w:p>
        </w:tc>
      </w:tr>
      <w:tr w:rsidR="00A022DE" w:rsidRPr="00E115FA" w14:paraId="33A217E0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2B2132AE" w14:textId="4539C290" w:rsidR="00A022DE" w:rsidRPr="00115CCA" w:rsidRDefault="00A022DE" w:rsidP="00A022D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 w:rsidRPr="00115CCA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 xml:space="preserve">Número de teléfono: </w:t>
            </w:r>
          </w:p>
        </w:tc>
      </w:tr>
      <w:tr w:rsidR="00A022DE" w:rsidRPr="00E115FA" w14:paraId="7B2169E4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2A5788A2" w14:textId="3CC1CCB1" w:rsidR="00A022DE" w:rsidRPr="00115CCA" w:rsidRDefault="00A022DE" w:rsidP="00A022D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sz w:val="22"/>
                <w:szCs w:val="22"/>
                <w:lang w:bidi="es-MX"/>
              </w:rPr>
            </w:pPr>
            <w:r w:rsidRPr="00115CCA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Seleccione e indique cuando aporta información adicional:</w:t>
            </w:r>
          </w:p>
        </w:tc>
      </w:tr>
      <w:tr w:rsidR="00A022DE" w:rsidRPr="00E115FA" w14:paraId="1766C6EB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019049AB" w14:textId="2C46AEC4" w:rsidR="00A022DE" w:rsidRPr="00115CCA" w:rsidRDefault="000346E2" w:rsidP="00A022DE">
            <w:pPr>
              <w:spacing w:line="360" w:lineRule="auto"/>
              <w:rPr>
                <w:rFonts w:ascii="Calibri" w:eastAsia="Times New Roman" w:hAnsi="Calibri" w:cs="Calibri"/>
                <w:highlight w:val="yellow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74CB9901">
                <v:shape id="_x0000_i1031" type="#_x0000_t75" style="width:61.5pt;height:16.5pt">
                  <v:imagedata r:id="rId17" o:title=""/>
                </v:shape>
              </w:pict>
            </w:r>
          </w:p>
        </w:tc>
      </w:tr>
      <w:tr w:rsidR="00A022DE" w:rsidRPr="00E115FA" w14:paraId="22025B6C" w14:textId="77777777" w:rsidTr="62C65B6B">
        <w:trPr>
          <w:trHeight w:val="4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6" w:type="dxa"/>
            <w:gridSpan w:val="7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63A2628E" w14:textId="3065E8CD" w:rsidR="00A022DE" w:rsidRPr="00115CCA" w:rsidRDefault="000346E2" w:rsidP="00A022D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4B17874D">
                <v:shape id="_x0000_i1032" type="#_x0000_t75" style="width:4in;height:19.5pt">
                  <v:imagedata r:id="rId18" o:title=""/>
                </v:shape>
              </w:pict>
            </w:r>
          </w:p>
        </w:tc>
        <w:tc>
          <w:tcPr>
            <w:tcW w:w="4778" w:type="dxa"/>
            <w:gridSpan w:val="3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570CBA89" w14:textId="77777777" w:rsidR="00A022DE" w:rsidRDefault="00A022DE" w:rsidP="00A02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26D05966" w14:textId="77777777" w:rsidR="00A022DE" w:rsidRPr="00A67BED" w:rsidRDefault="00A022DE" w:rsidP="00A02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A022DE" w:rsidRPr="00E115FA" w14:paraId="2A675BC3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tcBorders>
              <w:left w:val="nil"/>
              <w:right w:val="nil"/>
            </w:tcBorders>
          </w:tcPr>
          <w:p w14:paraId="0861C8F7" w14:textId="77777777" w:rsidR="00A022DE" w:rsidRPr="00044FF1" w:rsidRDefault="00A022DE" w:rsidP="00A022DE">
            <w:pPr>
              <w:jc w:val="center"/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</w:tr>
      <w:tr w:rsidR="00A022DE" w:rsidRPr="00E115FA" w14:paraId="406FEEAE" w14:textId="77777777" w:rsidTr="62C65B6B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2F2F2" w:themeFill="background1" w:themeFillShade="F2"/>
          </w:tcPr>
          <w:p w14:paraId="7686C730" w14:textId="77777777" w:rsidR="00A022DE" w:rsidRDefault="00A022DE" w:rsidP="00A022DE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VI.   Uso Exclusivo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Ministerio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Salud </w:t>
            </w:r>
          </w:p>
          <w:p w14:paraId="39670678" w14:textId="0D014986" w:rsidR="00A022DE" w:rsidRDefault="00A022DE" w:rsidP="00A022DE">
            <w:pPr>
              <w:jc w:val="center"/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A022DE" w:rsidRPr="00E115FA" w14:paraId="38A9A667" w14:textId="77777777" w:rsidTr="62C65B6B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0"/>
            <w:shd w:val="clear" w:color="auto" w:fill="FFFFFF" w:themeFill="background1"/>
          </w:tcPr>
          <w:p w14:paraId="78FA62B5" w14:textId="20EC8EA8" w:rsidR="00A022DE" w:rsidRPr="00115CCA" w:rsidRDefault="00A022DE" w:rsidP="00A022D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color w:val="014691"/>
                <w:sz w:val="22"/>
                <w:szCs w:val="22"/>
                <w:lang w:bidi="es-MX"/>
              </w:rPr>
            </w:pPr>
            <w:r w:rsidRPr="00115CCA">
              <w:rPr>
                <w:rFonts w:ascii="Calibri" w:eastAsia="Times New Roman" w:hAnsi="Calibri" w:cs="Calibri"/>
                <w:sz w:val="22"/>
                <w:szCs w:val="22"/>
                <w:lang w:bidi="es-MX"/>
              </w:rPr>
              <w:t>Complete la siguiente información del funcionario que recibe la denuncia:</w:t>
            </w:r>
          </w:p>
        </w:tc>
      </w:tr>
      <w:tr w:rsidR="00A022DE" w:rsidRPr="00E115FA" w14:paraId="3E142D01" w14:textId="77777777" w:rsidTr="62C65B6B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6" w:type="dxa"/>
            <w:gridSpan w:val="7"/>
            <w:shd w:val="clear" w:color="auto" w:fill="FFFFFF" w:themeFill="background1"/>
          </w:tcPr>
          <w:p w14:paraId="1B2738A1" w14:textId="77777777" w:rsidR="00A022DE" w:rsidRPr="00115CCA" w:rsidRDefault="00A022DE" w:rsidP="00A022DE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115CCA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Nombre completo del funcionario que recibe la denuncia:</w:t>
            </w:r>
          </w:p>
          <w:p w14:paraId="07822FD9" w14:textId="6746C7D4" w:rsidR="00A022DE" w:rsidRPr="00115CCA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</w:tc>
        <w:tc>
          <w:tcPr>
            <w:tcW w:w="4778" w:type="dxa"/>
            <w:gridSpan w:val="3"/>
            <w:shd w:val="clear" w:color="auto" w:fill="FFFFFF" w:themeFill="background1"/>
          </w:tcPr>
          <w:p w14:paraId="5ACFD9CA" w14:textId="77777777" w:rsidR="00A022DE" w:rsidRPr="00115CCA" w:rsidRDefault="00A022DE" w:rsidP="00A02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4F72EDDD" w14:textId="77777777" w:rsidR="00A022DE" w:rsidRPr="00115CCA" w:rsidRDefault="00A022DE" w:rsidP="00A02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50FABC3C" w14:textId="60B12917" w:rsidR="00A022DE" w:rsidRPr="00115CCA" w:rsidRDefault="00A022DE" w:rsidP="00A02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A022DE" w:rsidRPr="00E115FA" w14:paraId="0FF29331" w14:textId="77777777" w:rsidTr="62C65B6B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6" w:type="dxa"/>
            <w:gridSpan w:val="7"/>
            <w:shd w:val="clear" w:color="auto" w:fill="FFFFFF" w:themeFill="background1"/>
          </w:tcPr>
          <w:p w14:paraId="50370B4B" w14:textId="77777777" w:rsidR="00A022DE" w:rsidRPr="00566A38" w:rsidRDefault="00A022DE" w:rsidP="00A022DE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Fecha y hora de recibido</w:t>
            </w:r>
            <w: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 de la denuncia</w:t>
            </w: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:</w:t>
            </w:r>
          </w:p>
          <w:p w14:paraId="65D2BD33" w14:textId="5B4FB1F3" w:rsidR="00A022DE" w:rsidRPr="00566A38" w:rsidRDefault="00A022DE" w:rsidP="00A022DE">
            <w:pPr>
              <w:rPr>
                <w:rFonts w:ascii="Calibri" w:eastAsia="Times New Roman" w:hAnsi="Calibri" w:cs="Calibri"/>
                <w:lang w:bidi="es-MX"/>
              </w:rPr>
            </w:pPr>
          </w:p>
        </w:tc>
        <w:tc>
          <w:tcPr>
            <w:tcW w:w="4778" w:type="dxa"/>
            <w:gridSpan w:val="3"/>
            <w:shd w:val="clear" w:color="auto" w:fill="FFFFFF" w:themeFill="background1"/>
          </w:tcPr>
          <w:p w14:paraId="09D6A854" w14:textId="77777777" w:rsidR="00A022DE" w:rsidRDefault="00A022DE" w:rsidP="00A02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270F45B9" w14:textId="2E253E46" w:rsidR="00A022DE" w:rsidRPr="00044FF1" w:rsidRDefault="00A022DE" w:rsidP="00A02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A022DE" w:rsidRPr="00E115FA" w14:paraId="338524E6" w14:textId="77777777" w:rsidTr="62C65B6B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6" w:type="dxa"/>
            <w:gridSpan w:val="7"/>
            <w:shd w:val="clear" w:color="auto" w:fill="FFFFFF" w:themeFill="background1"/>
          </w:tcPr>
          <w:p w14:paraId="4657B771" w14:textId="4966EED6" w:rsidR="00A022DE" w:rsidRPr="00773B83" w:rsidRDefault="00A022DE" w:rsidP="00A022DE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Firma del funcionario que recibe la denuncia:</w:t>
            </w:r>
          </w:p>
        </w:tc>
        <w:tc>
          <w:tcPr>
            <w:tcW w:w="4778" w:type="dxa"/>
            <w:gridSpan w:val="3"/>
            <w:shd w:val="clear" w:color="auto" w:fill="FFFFFF" w:themeFill="background1"/>
          </w:tcPr>
          <w:p w14:paraId="02433AC8" w14:textId="77777777" w:rsidR="00A022DE" w:rsidRDefault="00A022DE" w:rsidP="00A02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3FD5CE6E" w14:textId="77777777" w:rsidR="00A022DE" w:rsidRDefault="00A022DE" w:rsidP="00A02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68056F21" w14:textId="42941789" w:rsidR="00A022DE" w:rsidRPr="00044FF1" w:rsidRDefault="00A022DE" w:rsidP="00A02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bookmarkEnd w:id="0"/>
    </w:tbl>
    <w:p w14:paraId="10D4C1DF" w14:textId="1B48FC5A" w:rsidR="00C23B06" w:rsidRPr="00E115FA" w:rsidRDefault="00C23B06" w:rsidP="00DE7851">
      <w:pPr>
        <w:spacing w:after="0" w:line="240" w:lineRule="auto"/>
        <w:jc w:val="both"/>
        <w:rPr>
          <w:rFonts w:ascii="Calibri" w:eastAsiaTheme="minorEastAsia" w:hAnsi="Calibri" w:cs="Calibri"/>
        </w:rPr>
      </w:pPr>
    </w:p>
    <w:sectPr w:rsidR="00C23B06" w:rsidRPr="00E115FA" w:rsidSect="00131EE2">
      <w:headerReference w:type="default" r:id="rId19"/>
      <w:footerReference w:type="default" r:id="rId20"/>
      <w:pgSz w:w="11906" w:h="16838" w:code="9"/>
      <w:pgMar w:top="864" w:right="576" w:bottom="720" w:left="576" w:header="567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7F5D7" w14:textId="77777777" w:rsidR="00677337" w:rsidRDefault="00677337" w:rsidP="001A0130">
      <w:pPr>
        <w:spacing w:after="0" w:line="240" w:lineRule="auto"/>
      </w:pPr>
      <w:r>
        <w:separator/>
      </w:r>
    </w:p>
  </w:endnote>
  <w:endnote w:type="continuationSeparator" w:id="0">
    <w:p w14:paraId="5E65DCBD" w14:textId="77777777" w:rsidR="00677337" w:rsidRDefault="00677337" w:rsidP="001A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7EF8" w14:textId="77777777" w:rsidR="001A594F" w:rsidRDefault="001A594F">
    <w:pPr>
      <w:pStyle w:val="Piedepgina"/>
      <w:jc w:val="center"/>
      <w:rPr>
        <w:color w:val="F7F5E6" w:themeColor="accent1"/>
      </w:rPr>
    </w:pPr>
    <w:r>
      <w:rPr>
        <w:color w:val="F7F5E6" w:themeColor="accent1"/>
        <w:lang w:val="es-ES"/>
      </w:rPr>
      <w:t xml:space="preserve">Página </w:t>
    </w:r>
    <w:r>
      <w:rPr>
        <w:color w:val="F7F5E6" w:themeColor="accent1"/>
      </w:rPr>
      <w:fldChar w:fldCharType="begin"/>
    </w:r>
    <w:r>
      <w:rPr>
        <w:color w:val="F7F5E6" w:themeColor="accent1"/>
      </w:rPr>
      <w:instrText>PAGE  \* Arabic  \* MERGEFORMAT</w:instrText>
    </w:r>
    <w:r>
      <w:rPr>
        <w:color w:val="F7F5E6" w:themeColor="accent1"/>
      </w:rPr>
      <w:fldChar w:fldCharType="separate"/>
    </w:r>
    <w:r>
      <w:rPr>
        <w:color w:val="F7F5E6" w:themeColor="accent1"/>
        <w:lang w:val="es-ES"/>
      </w:rPr>
      <w:t>2</w:t>
    </w:r>
    <w:r>
      <w:rPr>
        <w:color w:val="F7F5E6" w:themeColor="accent1"/>
      </w:rPr>
      <w:fldChar w:fldCharType="end"/>
    </w:r>
    <w:r>
      <w:rPr>
        <w:color w:val="F7F5E6" w:themeColor="accent1"/>
        <w:lang w:val="es-ES"/>
      </w:rPr>
      <w:t xml:space="preserve"> de </w:t>
    </w:r>
    <w:r>
      <w:rPr>
        <w:color w:val="F7F5E6" w:themeColor="accent1"/>
      </w:rPr>
      <w:fldChar w:fldCharType="begin"/>
    </w:r>
    <w:r>
      <w:rPr>
        <w:color w:val="F7F5E6" w:themeColor="accent1"/>
      </w:rPr>
      <w:instrText>NUMPAGES  \* Arabic  \* MERGEFORMAT</w:instrText>
    </w:r>
    <w:r>
      <w:rPr>
        <w:color w:val="F7F5E6" w:themeColor="accent1"/>
      </w:rPr>
      <w:fldChar w:fldCharType="separate"/>
    </w:r>
    <w:r>
      <w:rPr>
        <w:color w:val="F7F5E6" w:themeColor="accent1"/>
        <w:lang w:val="es-ES"/>
      </w:rPr>
      <w:t>2</w:t>
    </w:r>
    <w:r>
      <w:rPr>
        <w:color w:val="F7F5E6" w:themeColor="accent1"/>
      </w:rPr>
      <w:fldChar w:fldCharType="end"/>
    </w:r>
  </w:p>
  <w:p w14:paraId="32E51C5A" w14:textId="77777777" w:rsidR="001A594F" w:rsidRDefault="001A59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31E4A" w14:textId="77777777" w:rsidR="00677337" w:rsidRDefault="00677337" w:rsidP="001A0130">
      <w:pPr>
        <w:spacing w:after="0" w:line="240" w:lineRule="auto"/>
      </w:pPr>
      <w:r>
        <w:separator/>
      </w:r>
    </w:p>
  </w:footnote>
  <w:footnote w:type="continuationSeparator" w:id="0">
    <w:p w14:paraId="2CEB1F7F" w14:textId="77777777" w:rsidR="00677337" w:rsidRDefault="00677337" w:rsidP="001A0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7A5F" w14:textId="0F65BC58" w:rsidR="001A0130" w:rsidRPr="001A594F" w:rsidRDefault="001A594F" w:rsidP="001A594F">
    <w:pPr>
      <w:pStyle w:val="Encabezado"/>
      <w:jc w:val="right"/>
      <w:rPr>
        <w:i/>
        <w:iCs/>
        <w:sz w:val="18"/>
        <w:szCs w:val="18"/>
      </w:rPr>
    </w:pPr>
    <w:r w:rsidRPr="001A594F">
      <w:rPr>
        <w:i/>
        <w:iCs/>
        <w:sz w:val="18"/>
        <w:szCs w:val="18"/>
        <w:lang w:val="es-ES"/>
      </w:rPr>
      <w:t xml:space="preserve">Página </w:t>
    </w:r>
    <w:r w:rsidRPr="001A594F">
      <w:rPr>
        <w:i/>
        <w:iCs/>
        <w:sz w:val="18"/>
        <w:szCs w:val="18"/>
      </w:rPr>
      <w:fldChar w:fldCharType="begin"/>
    </w:r>
    <w:r w:rsidRPr="001A594F">
      <w:rPr>
        <w:i/>
        <w:iCs/>
        <w:sz w:val="18"/>
        <w:szCs w:val="18"/>
      </w:rPr>
      <w:instrText>PAGE  \* Arabic  \* MERGEFORMAT</w:instrText>
    </w:r>
    <w:r w:rsidRPr="001A594F">
      <w:rPr>
        <w:i/>
        <w:iCs/>
        <w:sz w:val="18"/>
        <w:szCs w:val="18"/>
      </w:rPr>
      <w:fldChar w:fldCharType="separate"/>
    </w:r>
    <w:r w:rsidRPr="001A594F">
      <w:rPr>
        <w:i/>
        <w:iCs/>
        <w:sz w:val="18"/>
        <w:szCs w:val="18"/>
        <w:lang w:val="es-ES"/>
      </w:rPr>
      <w:t>1</w:t>
    </w:r>
    <w:r w:rsidRPr="001A594F">
      <w:rPr>
        <w:i/>
        <w:iCs/>
        <w:sz w:val="18"/>
        <w:szCs w:val="18"/>
      </w:rPr>
      <w:fldChar w:fldCharType="end"/>
    </w:r>
    <w:r w:rsidRPr="001A594F">
      <w:rPr>
        <w:i/>
        <w:iCs/>
        <w:sz w:val="18"/>
        <w:szCs w:val="18"/>
        <w:lang w:val="es-ES"/>
      </w:rPr>
      <w:t xml:space="preserve"> de </w:t>
    </w:r>
    <w:r w:rsidRPr="001A594F">
      <w:rPr>
        <w:i/>
        <w:iCs/>
        <w:sz w:val="18"/>
        <w:szCs w:val="18"/>
      </w:rPr>
      <w:fldChar w:fldCharType="begin"/>
    </w:r>
    <w:r w:rsidRPr="001A594F">
      <w:rPr>
        <w:i/>
        <w:iCs/>
        <w:sz w:val="18"/>
        <w:szCs w:val="18"/>
      </w:rPr>
      <w:instrText>NUMPAGES  \* Arabic  \* MERGEFORMAT</w:instrText>
    </w:r>
    <w:r w:rsidRPr="001A594F">
      <w:rPr>
        <w:i/>
        <w:iCs/>
        <w:sz w:val="18"/>
        <w:szCs w:val="18"/>
      </w:rPr>
      <w:fldChar w:fldCharType="separate"/>
    </w:r>
    <w:r w:rsidRPr="001A594F">
      <w:rPr>
        <w:i/>
        <w:iCs/>
        <w:sz w:val="18"/>
        <w:szCs w:val="18"/>
        <w:lang w:val="es-ES"/>
      </w:rPr>
      <w:t>2</w:t>
    </w:r>
    <w:r w:rsidRPr="001A594F">
      <w:rPr>
        <w:i/>
        <w:iCs/>
        <w:sz w:val="18"/>
        <w:szCs w:val="18"/>
      </w:rPr>
      <w:fldChar w:fldCharType="end"/>
    </w:r>
    <w:r w:rsidR="001331F9" w:rsidRPr="001A594F">
      <w:rPr>
        <w:i/>
        <w:iCs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5E4DCF5" wp14:editId="678636B0">
              <wp:simplePos x="0" y="0"/>
              <wp:positionH relativeFrom="column">
                <wp:posOffset>126878</wp:posOffset>
              </wp:positionH>
              <wp:positionV relativeFrom="paragraph">
                <wp:posOffset>-264159</wp:posOffset>
              </wp:positionV>
              <wp:extent cx="355904" cy="95457"/>
              <wp:effectExtent l="0" t="0" r="6350" b="0"/>
              <wp:wrapNone/>
              <wp:docPr id="1186106139" name="Grupo 22" descr="Actualización de la información del icon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904" cy="95457"/>
                        <a:chOff x="0" y="0"/>
                        <a:chExt cx="4138163" cy="4184332"/>
                      </a:xfrm>
                      <a:solidFill>
                        <a:schemeClr val="bg1"/>
                      </a:solidFill>
                    </wpg:grpSpPr>
                    <wps:wsp>
                      <wps:cNvPr id="1023249370" name="Forma libre: Forma 24"/>
                      <wps:cNvSpPr/>
                      <wps:spPr>
                        <a:xfrm>
                          <a:off x="0" y="202882"/>
                          <a:ext cx="3914775" cy="3981450"/>
                        </a:xfrm>
                        <a:custGeom>
                          <a:avLst/>
                          <a:gdLst>
                            <a:gd name="connsiteX0" fmla="*/ 3750469 w 3914775"/>
                            <a:gd name="connsiteY0" fmla="*/ 1936909 h 3981450"/>
                            <a:gd name="connsiteX1" fmla="*/ 3588544 w 3914775"/>
                            <a:gd name="connsiteY1" fmla="*/ 2098834 h 3981450"/>
                            <a:gd name="connsiteX2" fmla="*/ 3588544 w 3914775"/>
                            <a:gd name="connsiteY2" fmla="*/ 3438049 h 3981450"/>
                            <a:gd name="connsiteX3" fmla="*/ 3368516 w 3914775"/>
                            <a:gd name="connsiteY3" fmla="*/ 3655219 h 3981450"/>
                            <a:gd name="connsiteX4" fmla="*/ 552926 w 3914775"/>
                            <a:gd name="connsiteY4" fmla="*/ 3655219 h 3981450"/>
                            <a:gd name="connsiteX5" fmla="*/ 330994 w 3914775"/>
                            <a:gd name="connsiteY5" fmla="*/ 3438049 h 3981450"/>
                            <a:gd name="connsiteX6" fmla="*/ 330994 w 3914775"/>
                            <a:gd name="connsiteY6" fmla="*/ 545306 h 3981450"/>
                            <a:gd name="connsiteX7" fmla="*/ 552926 w 3914775"/>
                            <a:gd name="connsiteY7" fmla="*/ 330994 h 3981450"/>
                            <a:gd name="connsiteX8" fmla="*/ 1644491 w 3914775"/>
                            <a:gd name="connsiteY8" fmla="*/ 330994 h 3981450"/>
                            <a:gd name="connsiteX9" fmla="*/ 1806416 w 3914775"/>
                            <a:gd name="connsiteY9" fmla="*/ 169069 h 3981450"/>
                            <a:gd name="connsiteX10" fmla="*/ 1644491 w 3914775"/>
                            <a:gd name="connsiteY10" fmla="*/ 7144 h 3981450"/>
                            <a:gd name="connsiteX11" fmla="*/ 552926 w 3914775"/>
                            <a:gd name="connsiteY11" fmla="*/ 7144 h 3981450"/>
                            <a:gd name="connsiteX12" fmla="*/ 7144 w 3914775"/>
                            <a:gd name="connsiteY12" fmla="*/ 545306 h 3981450"/>
                            <a:gd name="connsiteX13" fmla="*/ 7144 w 3914775"/>
                            <a:gd name="connsiteY13" fmla="*/ 3438049 h 3981450"/>
                            <a:gd name="connsiteX14" fmla="*/ 552926 w 3914775"/>
                            <a:gd name="connsiteY14" fmla="*/ 3979069 h 3981450"/>
                            <a:gd name="connsiteX15" fmla="*/ 3368516 w 3914775"/>
                            <a:gd name="connsiteY15" fmla="*/ 3979069 h 3981450"/>
                            <a:gd name="connsiteX16" fmla="*/ 3912394 w 3914775"/>
                            <a:gd name="connsiteY16" fmla="*/ 3438049 h 3981450"/>
                            <a:gd name="connsiteX17" fmla="*/ 3912394 w 3914775"/>
                            <a:gd name="connsiteY17" fmla="*/ 2098834 h 3981450"/>
                            <a:gd name="connsiteX18" fmla="*/ 3750469 w 3914775"/>
                            <a:gd name="connsiteY18" fmla="*/ 1936909 h 398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914775" h="3981450">
                              <a:moveTo>
                                <a:pt x="3750469" y="1936909"/>
                              </a:moveTo>
                              <a:cubicBezTo>
                                <a:pt x="3660934" y="1936909"/>
                                <a:pt x="3588544" y="2009299"/>
                                <a:pt x="3588544" y="2098834"/>
                              </a:cubicBezTo>
                              <a:lnTo>
                                <a:pt x="3588544" y="3438049"/>
                              </a:lnTo>
                              <a:cubicBezTo>
                                <a:pt x="3588544" y="3559016"/>
                                <a:pt x="3488531" y="3655219"/>
                                <a:pt x="3368516" y="3655219"/>
                              </a:cubicBezTo>
                              <a:lnTo>
                                <a:pt x="552926" y="3655219"/>
                              </a:lnTo>
                              <a:cubicBezTo>
                                <a:pt x="431959" y="3655219"/>
                                <a:pt x="330994" y="3559016"/>
                                <a:pt x="330994" y="3438049"/>
                              </a:cubicBezTo>
                              <a:lnTo>
                                <a:pt x="330994" y="545306"/>
                              </a:lnTo>
                              <a:cubicBezTo>
                                <a:pt x="330994" y="424339"/>
                                <a:pt x="431959" y="330994"/>
                                <a:pt x="552926" y="330994"/>
                              </a:cubicBezTo>
                              <a:lnTo>
                                <a:pt x="1644491" y="330994"/>
                              </a:lnTo>
                              <a:cubicBezTo>
                                <a:pt x="1734026" y="330994"/>
                                <a:pt x="1806416" y="258604"/>
                                <a:pt x="1806416" y="169069"/>
                              </a:cubicBezTo>
                              <a:cubicBezTo>
                                <a:pt x="1806416" y="79534"/>
                                <a:pt x="1734026" y="7144"/>
                                <a:pt x="1644491" y="7144"/>
                              </a:cubicBezTo>
                              <a:lnTo>
                                <a:pt x="552926" y="7144"/>
                              </a:lnTo>
                              <a:cubicBezTo>
                                <a:pt x="253841" y="7144"/>
                                <a:pt x="7144" y="246221"/>
                                <a:pt x="7144" y="545306"/>
                              </a:cubicBezTo>
                              <a:lnTo>
                                <a:pt x="7144" y="3438049"/>
                              </a:lnTo>
                              <a:cubicBezTo>
                                <a:pt x="7144" y="3737134"/>
                                <a:pt x="253841" y="3979069"/>
                                <a:pt x="552926" y="3979069"/>
                              </a:cubicBezTo>
                              <a:lnTo>
                                <a:pt x="3368516" y="3979069"/>
                              </a:lnTo>
                              <a:cubicBezTo>
                                <a:pt x="3667601" y="3979069"/>
                                <a:pt x="3912394" y="3738086"/>
                                <a:pt x="3912394" y="3438049"/>
                              </a:cubicBezTo>
                              <a:lnTo>
                                <a:pt x="3912394" y="2098834"/>
                              </a:lnTo>
                              <a:cubicBezTo>
                                <a:pt x="3912394" y="2010251"/>
                                <a:pt x="3840004" y="1936909"/>
                                <a:pt x="3750469" y="1936909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0079926" name="Forma libre: Forma 25"/>
                      <wps:cNvSpPr/>
                      <wps:spPr>
                        <a:xfrm>
                          <a:off x="1271138" y="0"/>
                          <a:ext cx="2867025" cy="2895600"/>
                        </a:xfrm>
                        <a:custGeom>
                          <a:avLst/>
                          <a:gdLst>
                            <a:gd name="connsiteX0" fmla="*/ 2471711 w 2867025"/>
                            <a:gd name="connsiteY0" fmla="*/ 141446 h 2895600"/>
                            <a:gd name="connsiteX1" fmla="*/ 2154528 w 2867025"/>
                            <a:gd name="connsiteY1" fmla="*/ 7144 h 2895600"/>
                            <a:gd name="connsiteX2" fmla="*/ 1836393 w 2867025"/>
                            <a:gd name="connsiteY2" fmla="*/ 138589 h 2895600"/>
                            <a:gd name="connsiteX3" fmla="*/ 380973 w 2867025"/>
                            <a:gd name="connsiteY3" fmla="*/ 1594009 h 2895600"/>
                            <a:gd name="connsiteX4" fmla="*/ 266673 w 2867025"/>
                            <a:gd name="connsiteY4" fmla="*/ 1789271 h 2895600"/>
                            <a:gd name="connsiteX5" fmla="*/ 13308 w 2867025"/>
                            <a:gd name="connsiteY5" fmla="*/ 2686526 h 2895600"/>
                            <a:gd name="connsiteX6" fmla="*/ 56171 w 2867025"/>
                            <a:gd name="connsiteY6" fmla="*/ 2846546 h 2895600"/>
                            <a:gd name="connsiteX7" fmla="*/ 169518 w 2867025"/>
                            <a:gd name="connsiteY7" fmla="*/ 2892266 h 2895600"/>
                            <a:gd name="connsiteX8" fmla="*/ 217143 w 2867025"/>
                            <a:gd name="connsiteY8" fmla="*/ 2884646 h 2895600"/>
                            <a:gd name="connsiteX9" fmla="*/ 1089633 w 2867025"/>
                            <a:gd name="connsiteY9" fmla="*/ 2616041 h 2895600"/>
                            <a:gd name="connsiteX10" fmla="*/ 1274418 w 2867025"/>
                            <a:gd name="connsiteY10" fmla="*/ 2504599 h 2895600"/>
                            <a:gd name="connsiteX11" fmla="*/ 1274418 w 2867025"/>
                            <a:gd name="connsiteY11" fmla="*/ 2504599 h 2895600"/>
                            <a:gd name="connsiteX12" fmla="*/ 2735553 w 2867025"/>
                            <a:gd name="connsiteY12" fmla="*/ 1043464 h 2895600"/>
                            <a:gd name="connsiteX13" fmla="*/ 2738411 w 2867025"/>
                            <a:gd name="connsiteY13" fmla="*/ 412909 h 2895600"/>
                            <a:gd name="connsiteX14" fmla="*/ 2471711 w 2867025"/>
                            <a:gd name="connsiteY14" fmla="*/ 141446 h 2895600"/>
                            <a:gd name="connsiteX15" fmla="*/ 1747811 w 2867025"/>
                            <a:gd name="connsiteY15" fmla="*/ 685324 h 2895600"/>
                            <a:gd name="connsiteX16" fmla="*/ 2187866 w 2867025"/>
                            <a:gd name="connsiteY16" fmla="*/ 1134904 h 2895600"/>
                            <a:gd name="connsiteX17" fmla="*/ 2080233 w 2867025"/>
                            <a:gd name="connsiteY17" fmla="*/ 1242536 h 2895600"/>
                            <a:gd name="connsiteX18" fmla="*/ 1640178 w 2867025"/>
                            <a:gd name="connsiteY18" fmla="*/ 792956 h 2895600"/>
                            <a:gd name="connsiteX19" fmla="*/ 1747811 w 2867025"/>
                            <a:gd name="connsiteY19" fmla="*/ 685324 h 2895600"/>
                            <a:gd name="connsiteX20" fmla="*/ 1044866 w 2867025"/>
                            <a:gd name="connsiteY20" fmla="*/ 2276951 h 2895600"/>
                            <a:gd name="connsiteX21" fmla="*/ 993431 w 2867025"/>
                            <a:gd name="connsiteY21" fmla="*/ 2307431 h 2895600"/>
                            <a:gd name="connsiteX22" fmla="*/ 404786 w 2867025"/>
                            <a:gd name="connsiteY22" fmla="*/ 2488406 h 2895600"/>
                            <a:gd name="connsiteX23" fmla="*/ 577188 w 2867025"/>
                            <a:gd name="connsiteY23" fmla="*/ 1876901 h 2895600"/>
                            <a:gd name="connsiteX24" fmla="*/ 608621 w 2867025"/>
                            <a:gd name="connsiteY24" fmla="*/ 1822609 h 2895600"/>
                            <a:gd name="connsiteX25" fmla="*/ 1409673 w 2867025"/>
                            <a:gd name="connsiteY25" fmla="*/ 1021556 h 2895600"/>
                            <a:gd name="connsiteX26" fmla="*/ 1849728 w 2867025"/>
                            <a:gd name="connsiteY26" fmla="*/ 1471136 h 2895600"/>
                            <a:gd name="connsiteX27" fmla="*/ 1044866 w 2867025"/>
                            <a:gd name="connsiteY27" fmla="*/ 2276951 h 2895600"/>
                            <a:gd name="connsiteX28" fmla="*/ 2506953 w 2867025"/>
                            <a:gd name="connsiteY28" fmla="*/ 814864 h 2895600"/>
                            <a:gd name="connsiteX29" fmla="*/ 2416466 w 2867025"/>
                            <a:gd name="connsiteY29" fmla="*/ 905351 h 2895600"/>
                            <a:gd name="connsiteX30" fmla="*/ 1976411 w 2867025"/>
                            <a:gd name="connsiteY30" fmla="*/ 455771 h 2895600"/>
                            <a:gd name="connsiteX31" fmla="*/ 2064041 w 2867025"/>
                            <a:gd name="connsiteY31" fmla="*/ 369094 h 2895600"/>
                            <a:gd name="connsiteX32" fmla="*/ 2151671 w 2867025"/>
                            <a:gd name="connsiteY32" fmla="*/ 333851 h 2895600"/>
                            <a:gd name="connsiteX33" fmla="*/ 2152624 w 2867025"/>
                            <a:gd name="connsiteY33" fmla="*/ 333851 h 2895600"/>
                            <a:gd name="connsiteX34" fmla="*/ 2240253 w 2867025"/>
                            <a:gd name="connsiteY34" fmla="*/ 370046 h 2895600"/>
                            <a:gd name="connsiteX35" fmla="*/ 2506953 w 2867025"/>
                            <a:gd name="connsiteY35" fmla="*/ 641509 h 2895600"/>
                            <a:gd name="connsiteX36" fmla="*/ 2506953 w 2867025"/>
                            <a:gd name="connsiteY36" fmla="*/ 814864 h 2895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2867025" h="2895600">
                              <a:moveTo>
                                <a:pt x="2471711" y="141446"/>
                              </a:moveTo>
                              <a:cubicBezTo>
                                <a:pt x="2386938" y="55721"/>
                                <a:pt x="2274543" y="8096"/>
                                <a:pt x="2154528" y="7144"/>
                              </a:cubicBezTo>
                              <a:cubicBezTo>
                                <a:pt x="2034513" y="7144"/>
                                <a:pt x="1921166" y="52864"/>
                                <a:pt x="1836393" y="138589"/>
                              </a:cubicBezTo>
                              <a:lnTo>
                                <a:pt x="380973" y="1594009"/>
                              </a:lnTo>
                              <a:cubicBezTo>
                                <a:pt x="326681" y="1648301"/>
                                <a:pt x="287628" y="1715929"/>
                                <a:pt x="266673" y="1789271"/>
                              </a:cubicBezTo>
                              <a:lnTo>
                                <a:pt x="13308" y="2686526"/>
                              </a:lnTo>
                              <a:cubicBezTo>
                                <a:pt x="-2884" y="2743676"/>
                                <a:pt x="13308" y="2804636"/>
                                <a:pt x="56171" y="2846546"/>
                              </a:cubicBezTo>
                              <a:cubicBezTo>
                                <a:pt x="86651" y="2876074"/>
                                <a:pt x="127608" y="2892266"/>
                                <a:pt x="169518" y="2892266"/>
                              </a:cubicBezTo>
                              <a:cubicBezTo>
                                <a:pt x="185711" y="2892266"/>
                                <a:pt x="201903" y="2890361"/>
                                <a:pt x="217143" y="2884646"/>
                              </a:cubicBezTo>
                              <a:lnTo>
                                <a:pt x="1089633" y="2616041"/>
                              </a:lnTo>
                              <a:cubicBezTo>
                                <a:pt x="1159166" y="2595086"/>
                                <a:pt x="1222983" y="2556034"/>
                                <a:pt x="1274418" y="2504599"/>
                              </a:cubicBezTo>
                              <a:lnTo>
                                <a:pt x="1274418" y="2504599"/>
                              </a:lnTo>
                              <a:lnTo>
                                <a:pt x="2735553" y="1043464"/>
                              </a:lnTo>
                              <a:cubicBezTo>
                                <a:pt x="2908909" y="870109"/>
                                <a:pt x="2909861" y="588169"/>
                                <a:pt x="2738411" y="412909"/>
                              </a:cubicBezTo>
                              <a:lnTo>
                                <a:pt x="2471711" y="141446"/>
                              </a:lnTo>
                              <a:close/>
                              <a:moveTo>
                                <a:pt x="1747811" y="685324"/>
                              </a:moveTo>
                              <a:lnTo>
                                <a:pt x="2187866" y="1134904"/>
                              </a:lnTo>
                              <a:lnTo>
                                <a:pt x="2080233" y="1242536"/>
                              </a:lnTo>
                              <a:lnTo>
                                <a:pt x="1640178" y="792956"/>
                              </a:lnTo>
                              <a:lnTo>
                                <a:pt x="1747811" y="685324"/>
                              </a:lnTo>
                              <a:close/>
                              <a:moveTo>
                                <a:pt x="1044866" y="2276951"/>
                              </a:moveTo>
                              <a:cubicBezTo>
                                <a:pt x="1030578" y="2291239"/>
                                <a:pt x="1013433" y="2301716"/>
                                <a:pt x="993431" y="2307431"/>
                              </a:cubicBezTo>
                              <a:lnTo>
                                <a:pt x="404786" y="2488406"/>
                              </a:lnTo>
                              <a:lnTo>
                                <a:pt x="577188" y="1876901"/>
                              </a:lnTo>
                              <a:cubicBezTo>
                                <a:pt x="582903" y="1856899"/>
                                <a:pt x="594333" y="1837849"/>
                                <a:pt x="608621" y="1822609"/>
                              </a:cubicBezTo>
                              <a:lnTo>
                                <a:pt x="1409673" y="1021556"/>
                              </a:lnTo>
                              <a:lnTo>
                                <a:pt x="1849728" y="1471136"/>
                              </a:lnTo>
                              <a:lnTo>
                                <a:pt x="1044866" y="2276951"/>
                              </a:lnTo>
                              <a:close/>
                              <a:moveTo>
                                <a:pt x="2506953" y="814864"/>
                              </a:moveTo>
                              <a:lnTo>
                                <a:pt x="2416466" y="905351"/>
                              </a:lnTo>
                              <a:lnTo>
                                <a:pt x="1976411" y="455771"/>
                              </a:lnTo>
                              <a:lnTo>
                                <a:pt x="2064041" y="369094"/>
                              </a:lnTo>
                              <a:cubicBezTo>
                                <a:pt x="2087853" y="345281"/>
                                <a:pt x="2118334" y="333851"/>
                                <a:pt x="2151671" y="333851"/>
                              </a:cubicBezTo>
                              <a:cubicBezTo>
                                <a:pt x="2151671" y="333851"/>
                                <a:pt x="2151671" y="333851"/>
                                <a:pt x="2152624" y="333851"/>
                              </a:cubicBezTo>
                              <a:cubicBezTo>
                                <a:pt x="2185961" y="333851"/>
                                <a:pt x="2217393" y="346234"/>
                                <a:pt x="2240253" y="370046"/>
                              </a:cubicBezTo>
                              <a:lnTo>
                                <a:pt x="2506953" y="641509"/>
                              </a:lnTo>
                              <a:cubicBezTo>
                                <a:pt x="2554578" y="689134"/>
                                <a:pt x="2554578" y="767239"/>
                                <a:pt x="2506953" y="814864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upo 22" style="position:absolute;margin-left:10pt;margin-top:-20.8pt;width:28pt;height:7.5pt;z-index:251664384" alt="Actualización de la información del icono" coordsize="41381,41843" o:spid="_x0000_s1026" w14:anchorId="5B7082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">
              <v:shape id="Forma libre: Forma 24" style="position:absolute;top:2028;width:39147;height:39815;visibility:visible;mso-wrap-style:square;v-text-anchor:middle" coordsize="3914775,3981450" o:spid="_x0000_s1027" filled="f" stroked="f" path="m3750469,1936909v-89535,,-161925,72390,-161925,161925l3588544,3438049v,120967,-100013,217170,-220028,217170l552926,3655219v-120967,,-221932,-96203,-221932,-217170l330994,545306v,-120967,100965,-214312,221932,-214312l1644491,330994v89535,,161925,-72390,161925,-161925c1806416,79534,1734026,7144,1644491,7144r-1091565,c253841,7144,7144,246221,7144,545306r,2892743c7144,3737134,253841,3979069,552926,3979069r2815590,c3667601,3979069,3912394,3738086,3912394,3438049r,-1339215c3912394,2010251,3840004,1936909,3750469,193690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">
                <v:stroke joinstyle="miter"/>
                <v:path arrowok="t" o:connecttype="custom" o:connectlocs="3750469,1936909;3588544,2098834;3588544,3438049;3368516,3655219;552926,3655219;330994,3438049;330994,545306;552926,330994;1644491,330994;1806416,169069;1644491,7144;552926,7144;7144,545306;7144,3438049;552926,3979069;3368516,3979069;3912394,3438049;3912394,2098834;3750469,1936909" o:connectangles="0,0,0,0,0,0,0,0,0,0,0,0,0,0,0,0,0,0,0"/>
              </v:shape>
              <v:shape id="Forma libre: Forma 25" style="position:absolute;left:12711;width:28670;height:28956;visibility:visible;mso-wrap-style:square;v-text-anchor:middle" coordsize="2867025,2895600" o:spid="_x0000_s1028" filled="f" stroked="f" path="m2471711,141446c2386938,55721,2274543,8096,2154528,7144v-120015,,-233362,45720,-318135,131445l380973,1594009v-54292,54292,-93345,121920,-114300,195262l13308,2686526v-16192,57150,,118110,42863,160020c86651,2876074,127608,2892266,169518,2892266v16193,,32385,-1905,47625,-7620l1089633,2616041v69533,-20955,133350,-60007,184785,-111442l1274418,2504599,2735553,1043464v173356,-173355,174308,-455295,2858,-630555l2471711,141446xm1747811,685324r440055,449580l2080233,1242536,1640178,792956,1747811,685324xm1044866,2276951v-14288,14288,-31433,24765,-51435,30480l404786,2488406,577188,1876901v5715,-20002,17145,-39052,31433,-54292l1409673,1021556r440055,449580l1044866,2276951xm2506953,814864r-90487,90487l1976411,455771r87630,-86677c2087853,345281,2118334,333851,2151671,333851v,,,,953,c2185961,333851,2217393,346234,2240253,370046r266700,271463c2554578,689134,2554578,767239,2506953,81486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">
                <v:stroke joinstyle="miter"/>
                <v:path arrowok="t" o:connecttype="custom" o:connectlocs="2471711,141446;2154528,7144;1836393,138589;380973,1594009;266673,1789271;13308,2686526;56171,2846546;169518,2892266;217143,2884646;1089633,2616041;1274418,2504599;1274418,2504599;2735553,1043464;2738411,412909;2471711,141446;1747811,685324;2187866,1134904;2080233,1242536;1640178,792956;1747811,685324;1044866,2276951;993431,2307431;404786,2488406;577188,1876901;608621,1822609;1409673,1021556;1849728,1471136;1044866,2276951;2506953,814864;2416466,905351;1976411,455771;2064041,369094;2151671,333851;2152624,333851;2240253,370046;2506953,641509;2506953,814864" o:connectangles="0,0,0,0,0,0,0,0,0,0,0,0,0,0,0,0,0,0,0,0,0,0,0,0,0,0,0,0,0,0,0,0,0,0,0,0,0"/>
              </v:shape>
            </v:group>
          </w:pict>
        </mc:Fallback>
      </mc:AlternateContent>
    </w:r>
    <w:r w:rsidR="00EE1C30" w:rsidRPr="001A594F">
      <w:rPr>
        <w:i/>
        <w:iCs/>
        <w:noProof/>
        <w:sz w:val="18"/>
        <w:szCs w:val="18"/>
      </w:rPr>
      <w:drawing>
        <wp:anchor distT="0" distB="0" distL="114300" distR="114300" simplePos="0" relativeHeight="251666432" behindDoc="0" locked="0" layoutInCell="1" allowOverlap="1" wp14:anchorId="5B763304" wp14:editId="553A6AE4">
          <wp:simplePos x="0" y="0"/>
          <wp:positionH relativeFrom="page">
            <wp:posOffset>55245</wp:posOffset>
          </wp:positionH>
          <wp:positionV relativeFrom="paragraph">
            <wp:posOffset>-532765</wp:posOffset>
          </wp:positionV>
          <wp:extent cx="7770495" cy="857250"/>
          <wp:effectExtent l="0" t="0" r="1905" b="0"/>
          <wp:wrapSquare wrapText="bothSides"/>
          <wp:docPr id="1558323293" name="Picture 1" descr="A white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621113" name="Picture 1" descr="A white background with blue 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724"/>
                  <a:stretch/>
                </pic:blipFill>
                <pic:spPr bwMode="auto">
                  <a:xfrm>
                    <a:off x="0" y="0"/>
                    <a:ext cx="7770495" cy="857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3486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A8D8F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230DDA"/>
    <w:multiLevelType w:val="hybridMultilevel"/>
    <w:tmpl w:val="93BC40A8"/>
    <w:lvl w:ilvl="0" w:tplc="7DBC391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4B01E2"/>
    <w:multiLevelType w:val="hybridMultilevel"/>
    <w:tmpl w:val="E3DCF7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E5A14"/>
    <w:multiLevelType w:val="hybridMultilevel"/>
    <w:tmpl w:val="F1083E8A"/>
    <w:lvl w:ilvl="0" w:tplc="C2B424D4">
      <w:start w:val="1"/>
      <w:numFmt w:val="decimal"/>
      <w:lvlText w:val="%1."/>
      <w:lvlJc w:val="left"/>
      <w:pPr>
        <w:ind w:left="298" w:hanging="360"/>
      </w:pPr>
      <w:rPr>
        <w:b/>
        <w:bCs/>
        <w:color w:val="1F497D" w:themeColor="text2"/>
      </w:rPr>
    </w:lvl>
    <w:lvl w:ilvl="1" w:tplc="080A0019" w:tentative="1">
      <w:start w:val="1"/>
      <w:numFmt w:val="lowerLetter"/>
      <w:lvlText w:val="%2."/>
      <w:lvlJc w:val="left"/>
      <w:pPr>
        <w:ind w:left="1018" w:hanging="360"/>
      </w:pPr>
    </w:lvl>
    <w:lvl w:ilvl="2" w:tplc="080A001B" w:tentative="1">
      <w:start w:val="1"/>
      <w:numFmt w:val="lowerRoman"/>
      <w:lvlText w:val="%3."/>
      <w:lvlJc w:val="right"/>
      <w:pPr>
        <w:ind w:left="1738" w:hanging="180"/>
      </w:pPr>
    </w:lvl>
    <w:lvl w:ilvl="3" w:tplc="080A000F" w:tentative="1">
      <w:start w:val="1"/>
      <w:numFmt w:val="decimal"/>
      <w:lvlText w:val="%4."/>
      <w:lvlJc w:val="left"/>
      <w:pPr>
        <w:ind w:left="2458" w:hanging="360"/>
      </w:pPr>
    </w:lvl>
    <w:lvl w:ilvl="4" w:tplc="080A0019" w:tentative="1">
      <w:start w:val="1"/>
      <w:numFmt w:val="lowerLetter"/>
      <w:lvlText w:val="%5."/>
      <w:lvlJc w:val="left"/>
      <w:pPr>
        <w:ind w:left="3178" w:hanging="360"/>
      </w:pPr>
    </w:lvl>
    <w:lvl w:ilvl="5" w:tplc="080A001B" w:tentative="1">
      <w:start w:val="1"/>
      <w:numFmt w:val="lowerRoman"/>
      <w:lvlText w:val="%6."/>
      <w:lvlJc w:val="right"/>
      <w:pPr>
        <w:ind w:left="3898" w:hanging="180"/>
      </w:pPr>
    </w:lvl>
    <w:lvl w:ilvl="6" w:tplc="080A000F" w:tentative="1">
      <w:start w:val="1"/>
      <w:numFmt w:val="decimal"/>
      <w:lvlText w:val="%7."/>
      <w:lvlJc w:val="left"/>
      <w:pPr>
        <w:ind w:left="4618" w:hanging="360"/>
      </w:pPr>
    </w:lvl>
    <w:lvl w:ilvl="7" w:tplc="080A0019" w:tentative="1">
      <w:start w:val="1"/>
      <w:numFmt w:val="lowerLetter"/>
      <w:lvlText w:val="%8."/>
      <w:lvlJc w:val="left"/>
      <w:pPr>
        <w:ind w:left="5338" w:hanging="360"/>
      </w:pPr>
    </w:lvl>
    <w:lvl w:ilvl="8" w:tplc="080A001B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5" w15:restartNumberingAfterBreak="0">
    <w:nsid w:val="11C14344"/>
    <w:multiLevelType w:val="hybridMultilevel"/>
    <w:tmpl w:val="2E7EFD86"/>
    <w:lvl w:ilvl="0" w:tplc="09426DBC">
      <w:start w:val="1"/>
      <w:numFmt w:val="upperLetter"/>
      <w:lvlText w:val="%1."/>
      <w:lvlJc w:val="left"/>
      <w:pPr>
        <w:ind w:left="382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102" w:hanging="360"/>
      </w:pPr>
    </w:lvl>
    <w:lvl w:ilvl="2" w:tplc="080A001B" w:tentative="1">
      <w:start w:val="1"/>
      <w:numFmt w:val="lowerRoman"/>
      <w:lvlText w:val="%3."/>
      <w:lvlJc w:val="right"/>
      <w:pPr>
        <w:ind w:left="1822" w:hanging="180"/>
      </w:pPr>
    </w:lvl>
    <w:lvl w:ilvl="3" w:tplc="080A000F" w:tentative="1">
      <w:start w:val="1"/>
      <w:numFmt w:val="decimal"/>
      <w:lvlText w:val="%4."/>
      <w:lvlJc w:val="left"/>
      <w:pPr>
        <w:ind w:left="2542" w:hanging="360"/>
      </w:pPr>
    </w:lvl>
    <w:lvl w:ilvl="4" w:tplc="080A0019" w:tentative="1">
      <w:start w:val="1"/>
      <w:numFmt w:val="lowerLetter"/>
      <w:lvlText w:val="%5."/>
      <w:lvlJc w:val="left"/>
      <w:pPr>
        <w:ind w:left="3262" w:hanging="360"/>
      </w:pPr>
    </w:lvl>
    <w:lvl w:ilvl="5" w:tplc="080A001B" w:tentative="1">
      <w:start w:val="1"/>
      <w:numFmt w:val="lowerRoman"/>
      <w:lvlText w:val="%6."/>
      <w:lvlJc w:val="right"/>
      <w:pPr>
        <w:ind w:left="3982" w:hanging="180"/>
      </w:pPr>
    </w:lvl>
    <w:lvl w:ilvl="6" w:tplc="080A000F" w:tentative="1">
      <w:start w:val="1"/>
      <w:numFmt w:val="decimal"/>
      <w:lvlText w:val="%7."/>
      <w:lvlJc w:val="left"/>
      <w:pPr>
        <w:ind w:left="4702" w:hanging="360"/>
      </w:pPr>
    </w:lvl>
    <w:lvl w:ilvl="7" w:tplc="080A0019" w:tentative="1">
      <w:start w:val="1"/>
      <w:numFmt w:val="lowerLetter"/>
      <w:lvlText w:val="%8."/>
      <w:lvlJc w:val="left"/>
      <w:pPr>
        <w:ind w:left="5422" w:hanging="360"/>
      </w:pPr>
    </w:lvl>
    <w:lvl w:ilvl="8" w:tplc="08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1E3C26C6"/>
    <w:multiLevelType w:val="hybridMultilevel"/>
    <w:tmpl w:val="5EF421C4"/>
    <w:lvl w:ilvl="0" w:tplc="00D89C1A">
      <w:start w:val="1"/>
      <w:numFmt w:val="lowerLetter"/>
      <w:lvlText w:val="%1)"/>
      <w:lvlJc w:val="left"/>
      <w:pPr>
        <w:ind w:left="298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7" w15:restartNumberingAfterBreak="0">
    <w:nsid w:val="1F5D6C17"/>
    <w:multiLevelType w:val="hybridMultilevel"/>
    <w:tmpl w:val="34ECB808"/>
    <w:lvl w:ilvl="0" w:tplc="986AB1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47E7A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F57546"/>
    <w:multiLevelType w:val="hybridMultilevel"/>
    <w:tmpl w:val="FC4484B0"/>
    <w:lvl w:ilvl="0" w:tplc="9DA081B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694"/>
    <w:multiLevelType w:val="hybridMultilevel"/>
    <w:tmpl w:val="2188CA5E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D1326D9"/>
    <w:multiLevelType w:val="hybridMultilevel"/>
    <w:tmpl w:val="277AF0A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52845147"/>
    <w:multiLevelType w:val="hybridMultilevel"/>
    <w:tmpl w:val="606A50B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A06566"/>
    <w:multiLevelType w:val="multilevel"/>
    <w:tmpl w:val="8B7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0BD6AB5"/>
    <w:multiLevelType w:val="hybridMultilevel"/>
    <w:tmpl w:val="79CC201E"/>
    <w:lvl w:ilvl="0" w:tplc="91525F26">
      <w:start w:val="1"/>
      <w:numFmt w:val="lowerLetter"/>
      <w:lvlText w:val="%1)"/>
      <w:lvlJc w:val="left"/>
      <w:pPr>
        <w:ind w:left="298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16" w15:restartNumberingAfterBreak="0">
    <w:nsid w:val="70C92973"/>
    <w:multiLevelType w:val="hybridMultilevel"/>
    <w:tmpl w:val="DA9884B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080A0019" w:tentative="1">
      <w:start w:val="1"/>
      <w:numFmt w:val="lowerLetter"/>
      <w:lvlText w:val="%2."/>
      <w:lvlJc w:val="left"/>
      <w:pPr>
        <w:ind w:left="1470" w:hanging="360"/>
      </w:pPr>
    </w:lvl>
    <w:lvl w:ilvl="2" w:tplc="080A001B" w:tentative="1">
      <w:start w:val="1"/>
      <w:numFmt w:val="lowerRoman"/>
      <w:lvlText w:val="%3."/>
      <w:lvlJc w:val="right"/>
      <w:pPr>
        <w:ind w:left="2190" w:hanging="180"/>
      </w:pPr>
    </w:lvl>
    <w:lvl w:ilvl="3" w:tplc="080A000F" w:tentative="1">
      <w:start w:val="1"/>
      <w:numFmt w:val="decimal"/>
      <w:lvlText w:val="%4."/>
      <w:lvlJc w:val="left"/>
      <w:pPr>
        <w:ind w:left="2910" w:hanging="360"/>
      </w:pPr>
    </w:lvl>
    <w:lvl w:ilvl="4" w:tplc="080A0019" w:tentative="1">
      <w:start w:val="1"/>
      <w:numFmt w:val="lowerLetter"/>
      <w:lvlText w:val="%5."/>
      <w:lvlJc w:val="left"/>
      <w:pPr>
        <w:ind w:left="3630" w:hanging="360"/>
      </w:pPr>
    </w:lvl>
    <w:lvl w:ilvl="5" w:tplc="080A001B" w:tentative="1">
      <w:start w:val="1"/>
      <w:numFmt w:val="lowerRoman"/>
      <w:lvlText w:val="%6."/>
      <w:lvlJc w:val="right"/>
      <w:pPr>
        <w:ind w:left="4350" w:hanging="180"/>
      </w:pPr>
    </w:lvl>
    <w:lvl w:ilvl="6" w:tplc="080A000F" w:tentative="1">
      <w:start w:val="1"/>
      <w:numFmt w:val="decimal"/>
      <w:lvlText w:val="%7."/>
      <w:lvlJc w:val="left"/>
      <w:pPr>
        <w:ind w:left="5070" w:hanging="360"/>
      </w:pPr>
    </w:lvl>
    <w:lvl w:ilvl="7" w:tplc="080A0019" w:tentative="1">
      <w:start w:val="1"/>
      <w:numFmt w:val="lowerLetter"/>
      <w:lvlText w:val="%8."/>
      <w:lvlJc w:val="left"/>
      <w:pPr>
        <w:ind w:left="5790" w:hanging="360"/>
      </w:pPr>
    </w:lvl>
    <w:lvl w:ilvl="8" w:tplc="08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797C6AFB"/>
    <w:multiLevelType w:val="hybridMultilevel"/>
    <w:tmpl w:val="26E6C440"/>
    <w:lvl w:ilvl="0" w:tplc="79120B62">
      <w:start w:val="1"/>
      <w:numFmt w:val="decimal"/>
      <w:pStyle w:val="Listaconnmeros"/>
      <w:lvlText w:val="%1."/>
      <w:lvlJc w:val="left"/>
      <w:pPr>
        <w:tabs>
          <w:tab w:val="num" w:pos="720"/>
        </w:tabs>
        <w:ind w:left="720" w:hanging="360"/>
      </w:pPr>
    </w:lvl>
    <w:lvl w:ilvl="1" w:tplc="798ED9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6ED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344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40F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701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400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AEF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CE25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0602079">
    <w:abstractNumId w:val="17"/>
  </w:num>
  <w:num w:numId="2" w16cid:durableId="6565861">
    <w:abstractNumId w:val="0"/>
  </w:num>
  <w:num w:numId="3" w16cid:durableId="1407875394">
    <w:abstractNumId w:val="1"/>
  </w:num>
  <w:num w:numId="4" w16cid:durableId="257906706">
    <w:abstractNumId w:val="7"/>
  </w:num>
  <w:num w:numId="5" w16cid:durableId="1493137359">
    <w:abstractNumId w:val="3"/>
  </w:num>
  <w:num w:numId="6" w16cid:durableId="809595490">
    <w:abstractNumId w:val="16"/>
  </w:num>
  <w:num w:numId="7" w16cid:durableId="1799908579">
    <w:abstractNumId w:val="11"/>
  </w:num>
  <w:num w:numId="8" w16cid:durableId="51470853">
    <w:abstractNumId w:val="12"/>
  </w:num>
  <w:num w:numId="9" w16cid:durableId="1838619012">
    <w:abstractNumId w:val="4"/>
  </w:num>
  <w:num w:numId="10" w16cid:durableId="22173547">
    <w:abstractNumId w:val="9"/>
  </w:num>
  <w:num w:numId="11" w16cid:durableId="1957104015">
    <w:abstractNumId w:val="14"/>
  </w:num>
  <w:num w:numId="12" w16cid:durableId="2022312919">
    <w:abstractNumId w:val="15"/>
  </w:num>
  <w:num w:numId="13" w16cid:durableId="957952620">
    <w:abstractNumId w:val="8"/>
  </w:num>
  <w:num w:numId="14" w16cid:durableId="321586608">
    <w:abstractNumId w:val="10"/>
  </w:num>
  <w:num w:numId="15" w16cid:durableId="1278180735">
    <w:abstractNumId w:val="2"/>
  </w:num>
  <w:num w:numId="16" w16cid:durableId="2018002648">
    <w:abstractNumId w:val="5"/>
  </w:num>
  <w:num w:numId="17" w16cid:durableId="619185777">
    <w:abstractNumId w:val="6"/>
  </w:num>
  <w:num w:numId="18" w16cid:durableId="208853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formsDesign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ocumentProtection w:enforcement="0"/>
  <w:autoFormatOverride/>
  <w:defaultTabStop w:val="720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1MLAwMjIAUpYWRko6SsGpxcWZ+XkgBaa1AFmRMl0sAAAA"/>
  </w:docVars>
  <w:rsids>
    <w:rsidRoot w:val="00EE1C30"/>
    <w:rsid w:val="000008B7"/>
    <w:rsid w:val="00031BA7"/>
    <w:rsid w:val="000346E2"/>
    <w:rsid w:val="000414F3"/>
    <w:rsid w:val="00044FF1"/>
    <w:rsid w:val="00045998"/>
    <w:rsid w:val="00076239"/>
    <w:rsid w:val="00095F9D"/>
    <w:rsid w:val="000C2416"/>
    <w:rsid w:val="000C29FE"/>
    <w:rsid w:val="000F18BD"/>
    <w:rsid w:val="0010587F"/>
    <w:rsid w:val="001107BF"/>
    <w:rsid w:val="0011267C"/>
    <w:rsid w:val="00115CCA"/>
    <w:rsid w:val="00131EE2"/>
    <w:rsid w:val="001331F9"/>
    <w:rsid w:val="00151055"/>
    <w:rsid w:val="00152A3D"/>
    <w:rsid w:val="001731C8"/>
    <w:rsid w:val="001842E7"/>
    <w:rsid w:val="001A0130"/>
    <w:rsid w:val="001A594F"/>
    <w:rsid w:val="001D68C8"/>
    <w:rsid w:val="00221FB8"/>
    <w:rsid w:val="00226F69"/>
    <w:rsid w:val="00232876"/>
    <w:rsid w:val="0025652E"/>
    <w:rsid w:val="00267116"/>
    <w:rsid w:val="00267C40"/>
    <w:rsid w:val="00281E03"/>
    <w:rsid w:val="002B29DD"/>
    <w:rsid w:val="002D0F9C"/>
    <w:rsid w:val="002E3499"/>
    <w:rsid w:val="002E73CA"/>
    <w:rsid w:val="002F58E0"/>
    <w:rsid w:val="002F68DF"/>
    <w:rsid w:val="00300A2E"/>
    <w:rsid w:val="0032523F"/>
    <w:rsid w:val="00343188"/>
    <w:rsid w:val="003460CA"/>
    <w:rsid w:val="00347D2F"/>
    <w:rsid w:val="00355DEE"/>
    <w:rsid w:val="003B49EC"/>
    <w:rsid w:val="003D55FB"/>
    <w:rsid w:val="003E61F9"/>
    <w:rsid w:val="00402433"/>
    <w:rsid w:val="00416881"/>
    <w:rsid w:val="0044138F"/>
    <w:rsid w:val="00447189"/>
    <w:rsid w:val="00466A7F"/>
    <w:rsid w:val="004841B5"/>
    <w:rsid w:val="004B47A9"/>
    <w:rsid w:val="004F0368"/>
    <w:rsid w:val="00500045"/>
    <w:rsid w:val="00543884"/>
    <w:rsid w:val="00566A38"/>
    <w:rsid w:val="00576BDE"/>
    <w:rsid w:val="005A20B8"/>
    <w:rsid w:val="005A55AF"/>
    <w:rsid w:val="005E2190"/>
    <w:rsid w:val="005E6FA8"/>
    <w:rsid w:val="006277BA"/>
    <w:rsid w:val="006662D2"/>
    <w:rsid w:val="00677337"/>
    <w:rsid w:val="00683380"/>
    <w:rsid w:val="00683A19"/>
    <w:rsid w:val="00687CFB"/>
    <w:rsid w:val="006944B0"/>
    <w:rsid w:val="00696B6E"/>
    <w:rsid w:val="006A1D74"/>
    <w:rsid w:val="006A5F0E"/>
    <w:rsid w:val="006C28FD"/>
    <w:rsid w:val="006F7322"/>
    <w:rsid w:val="006F7491"/>
    <w:rsid w:val="00722633"/>
    <w:rsid w:val="00722FED"/>
    <w:rsid w:val="00754276"/>
    <w:rsid w:val="00763DC1"/>
    <w:rsid w:val="00770401"/>
    <w:rsid w:val="007718C6"/>
    <w:rsid w:val="00773B83"/>
    <w:rsid w:val="007E506F"/>
    <w:rsid w:val="0080395D"/>
    <w:rsid w:val="008045C5"/>
    <w:rsid w:val="00810229"/>
    <w:rsid w:val="0081797E"/>
    <w:rsid w:val="00835B5B"/>
    <w:rsid w:val="00835F7E"/>
    <w:rsid w:val="00866BB6"/>
    <w:rsid w:val="00872D54"/>
    <w:rsid w:val="008966B1"/>
    <w:rsid w:val="008C5BB3"/>
    <w:rsid w:val="008D019C"/>
    <w:rsid w:val="008E66B9"/>
    <w:rsid w:val="009D1468"/>
    <w:rsid w:val="009E555F"/>
    <w:rsid w:val="009E70CA"/>
    <w:rsid w:val="00A022DE"/>
    <w:rsid w:val="00A02359"/>
    <w:rsid w:val="00A24C5D"/>
    <w:rsid w:val="00A4016C"/>
    <w:rsid w:val="00A67BED"/>
    <w:rsid w:val="00A8732E"/>
    <w:rsid w:val="00AA647C"/>
    <w:rsid w:val="00AD173E"/>
    <w:rsid w:val="00AD71C9"/>
    <w:rsid w:val="00AE635E"/>
    <w:rsid w:val="00B0044D"/>
    <w:rsid w:val="00B35DB9"/>
    <w:rsid w:val="00B86B98"/>
    <w:rsid w:val="00B912DC"/>
    <w:rsid w:val="00BA66C3"/>
    <w:rsid w:val="00BA6D0B"/>
    <w:rsid w:val="00BC53A0"/>
    <w:rsid w:val="00BE2D85"/>
    <w:rsid w:val="00C2331E"/>
    <w:rsid w:val="00C23B06"/>
    <w:rsid w:val="00C2681A"/>
    <w:rsid w:val="00C274C0"/>
    <w:rsid w:val="00C307EF"/>
    <w:rsid w:val="00C5182D"/>
    <w:rsid w:val="00C767F8"/>
    <w:rsid w:val="00CB16D2"/>
    <w:rsid w:val="00CD05DC"/>
    <w:rsid w:val="00CD5B0D"/>
    <w:rsid w:val="00CE3B7E"/>
    <w:rsid w:val="00D11BB5"/>
    <w:rsid w:val="00D2224A"/>
    <w:rsid w:val="00D3030B"/>
    <w:rsid w:val="00D32E5F"/>
    <w:rsid w:val="00D4754D"/>
    <w:rsid w:val="00DA238E"/>
    <w:rsid w:val="00DB3723"/>
    <w:rsid w:val="00DB5B5B"/>
    <w:rsid w:val="00DC1831"/>
    <w:rsid w:val="00DE3250"/>
    <w:rsid w:val="00DE7851"/>
    <w:rsid w:val="00DF166C"/>
    <w:rsid w:val="00E115FA"/>
    <w:rsid w:val="00E15CF2"/>
    <w:rsid w:val="00E3286D"/>
    <w:rsid w:val="00E3587E"/>
    <w:rsid w:val="00E413DD"/>
    <w:rsid w:val="00E52119"/>
    <w:rsid w:val="00EA1C30"/>
    <w:rsid w:val="00EA4379"/>
    <w:rsid w:val="00EE1C30"/>
    <w:rsid w:val="00EE3208"/>
    <w:rsid w:val="00F300E6"/>
    <w:rsid w:val="00F40180"/>
    <w:rsid w:val="00F53FDC"/>
    <w:rsid w:val="00F61564"/>
    <w:rsid w:val="00F716A3"/>
    <w:rsid w:val="00F965E1"/>
    <w:rsid w:val="00FA3EB3"/>
    <w:rsid w:val="00FB0BD2"/>
    <w:rsid w:val="00FB3BA2"/>
    <w:rsid w:val="00FD35A6"/>
    <w:rsid w:val="00FD5456"/>
    <w:rsid w:val="00FE4862"/>
    <w:rsid w:val="00FE52E7"/>
    <w:rsid w:val="00FF2C5B"/>
    <w:rsid w:val="62C65B6B"/>
    <w:rsid w:val="72B2E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;"/>
  <w14:docId w14:val="2265107E"/>
  <w15:chartTrackingRefBased/>
  <w15:docId w15:val="{8F7D4EBA-6A8F-4561-AFF4-3BB06095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1B5"/>
    <w:rPr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F53F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B16D2"/>
  </w:style>
  <w:style w:type="paragraph" w:styleId="Piedepgina">
    <w:name w:val="footer"/>
    <w:basedOn w:val="Normal"/>
    <w:link w:val="PiedepginaCar"/>
    <w:uiPriority w:val="99"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16D2"/>
  </w:style>
  <w:style w:type="paragraph" w:styleId="NormalWeb">
    <w:name w:val="Normal (Web)"/>
    <w:basedOn w:val="Normal"/>
    <w:uiPriority w:val="99"/>
    <w:semiHidden/>
    <w:rsid w:val="001A01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semiHidden/>
    <w:qFormat/>
    <w:rsid w:val="001A013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E32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Web"/>
    <w:next w:val="Normal"/>
    <w:link w:val="TtuloCar"/>
    <w:uiPriority w:val="10"/>
    <w:qFormat/>
    <w:rsid w:val="00BA6D0B"/>
    <w:pPr>
      <w:spacing w:before="0" w:beforeAutospacing="0" w:after="0" w:afterAutospacing="0" w:line="560" w:lineRule="exact"/>
    </w:pPr>
    <w:rPr>
      <w:rFonts w:ascii="Constantia" w:eastAsia="Times New Roman" w:hAnsi="Constantia"/>
      <w:b/>
      <w:bCs/>
      <w:color w:val="FFFFFF"/>
      <w:sz w:val="44"/>
      <w:szCs w:val="60"/>
    </w:rPr>
  </w:style>
  <w:style w:type="character" w:customStyle="1" w:styleId="TtuloCar">
    <w:name w:val="Título Car"/>
    <w:basedOn w:val="Fuentedeprrafopredeter"/>
    <w:link w:val="Ttulo"/>
    <w:uiPriority w:val="10"/>
    <w:rsid w:val="00BA6D0B"/>
    <w:rPr>
      <w:rFonts w:ascii="Constantia" w:eastAsia="Times New Roman" w:hAnsi="Constantia" w:cs="Times New Roman"/>
      <w:b/>
      <w:bCs/>
      <w:color w:val="FFFFFF"/>
      <w:sz w:val="44"/>
      <w:szCs w:val="60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E3286D"/>
    <w:rPr>
      <w:color w:val="808080"/>
    </w:rPr>
  </w:style>
  <w:style w:type="paragraph" w:styleId="Listaconnmeros">
    <w:name w:val="List Number"/>
    <w:basedOn w:val="Normal"/>
    <w:uiPriority w:val="99"/>
    <w:rsid w:val="004F0368"/>
    <w:pPr>
      <w:numPr>
        <w:numId w:val="1"/>
      </w:numPr>
    </w:pPr>
    <w:rPr>
      <w:sz w:val="18"/>
      <w:lang w:val="en-ZA"/>
    </w:rPr>
  </w:style>
  <w:style w:type="character" w:styleId="nfasis">
    <w:name w:val="Emphasis"/>
    <w:basedOn w:val="Fuentedeprrafopredeter"/>
    <w:uiPriority w:val="20"/>
    <w:qFormat/>
    <w:rsid w:val="00FA3EB3"/>
    <w:rPr>
      <w:rFonts w:asciiTheme="minorHAnsi" w:hAnsiTheme="minorHAnsi"/>
      <w:b w:val="0"/>
      <w:i w:val="0"/>
      <w:iCs/>
      <w:caps w:val="0"/>
      <w:smallCaps w:val="0"/>
    </w:rPr>
  </w:style>
  <w:style w:type="paragraph" w:customStyle="1" w:styleId="Campo">
    <w:name w:val="Campo"/>
    <w:basedOn w:val="Normal"/>
    <w:qFormat/>
    <w:rsid w:val="00232876"/>
    <w:pPr>
      <w:spacing w:after="0" w:line="216" w:lineRule="auto"/>
    </w:pPr>
    <w:rPr>
      <w:i/>
      <w:sz w:val="16"/>
    </w:rPr>
  </w:style>
  <w:style w:type="paragraph" w:styleId="Firma">
    <w:name w:val="Signature"/>
    <w:basedOn w:val="Normal"/>
    <w:link w:val="FirmaCar"/>
    <w:uiPriority w:val="99"/>
    <w:rsid w:val="00CB16D2"/>
    <w:pPr>
      <w:spacing w:after="0" w:line="240" w:lineRule="auto"/>
      <w:ind w:left="4320"/>
      <w:jc w:val="right"/>
    </w:pPr>
    <w:rPr>
      <w:sz w:val="18"/>
    </w:rPr>
  </w:style>
  <w:style w:type="character" w:customStyle="1" w:styleId="FirmaCar">
    <w:name w:val="Firma Car"/>
    <w:basedOn w:val="Fuentedeprrafopredeter"/>
    <w:link w:val="Firma"/>
    <w:uiPriority w:val="99"/>
    <w:rsid w:val="00CB16D2"/>
    <w:rPr>
      <w:sz w:val="18"/>
    </w:rPr>
  </w:style>
  <w:style w:type="paragraph" w:styleId="Sinespaciado">
    <w:name w:val="No Spacing"/>
    <w:uiPriority w:val="1"/>
    <w:qFormat/>
    <w:rsid w:val="00696B6E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53FDC"/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paragraph" w:customStyle="1" w:styleId="Etiquetas">
    <w:name w:val="Etiquetas"/>
    <w:basedOn w:val="Normal"/>
    <w:qFormat/>
    <w:rsid w:val="00FD35A6"/>
    <w:pPr>
      <w:spacing w:after="0"/>
    </w:pPr>
    <w:rPr>
      <w:sz w:val="18"/>
    </w:rPr>
  </w:style>
  <w:style w:type="table" w:customStyle="1" w:styleId="Horariodeatencin">
    <w:name w:val="Horario de atención"/>
    <w:basedOn w:val="Tablanormal"/>
    <w:uiPriority w:val="99"/>
    <w:rsid w:val="00FD35A6"/>
    <w:pPr>
      <w:spacing w:after="0" w:line="240" w:lineRule="auto"/>
    </w:p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031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1BA7"/>
    <w:rPr>
      <w:rFonts w:ascii="Segoe UI" w:hAnsi="Segoe UI" w:cs="Segoe UI"/>
      <w:sz w:val="18"/>
      <w:szCs w:val="18"/>
    </w:rPr>
  </w:style>
  <w:style w:type="table" w:customStyle="1" w:styleId="Tabladefactura">
    <w:name w:val="Tabla de factura"/>
    <w:basedOn w:val="Tablanormal"/>
    <w:uiPriority w:val="99"/>
    <w:rsid w:val="008966B1"/>
    <w:pPr>
      <w:spacing w:before="120" w:after="120" w:line="240" w:lineRule="auto"/>
    </w:pPr>
    <w:rPr>
      <w:rFonts w:eastAsiaTheme="minorEastAsia"/>
      <w:color w:val="404040" w:themeColor="text1" w:themeTint="BF"/>
      <w:sz w:val="18"/>
      <w:szCs w:val="20"/>
      <w:lang w:eastAsia="ja-JP"/>
    </w:rPr>
    <w:tblPr>
      <w:tblBorders>
        <w:top w:val="single" w:sz="4" w:space="0" w:color="F7F5E6" w:themeColor="accent1"/>
        <w:left w:val="single" w:sz="4" w:space="0" w:color="F7F5E6" w:themeColor="accent1"/>
        <w:bottom w:val="single" w:sz="4" w:space="0" w:color="F7F5E6" w:themeColor="accent1"/>
        <w:right w:val="single" w:sz="4" w:space="0" w:color="F7F5E6" w:themeColor="accent1"/>
        <w:insideH w:val="single" w:sz="4" w:space="0" w:color="F7F5E6" w:themeColor="accent1"/>
        <w:insideV w:val="single" w:sz="4" w:space="0" w:color="F7F5E6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FDFDF9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FAF8EF" w:themeFill="accent1" w:themeFillTint="99"/>
      </w:tcPr>
    </w:tblStylePr>
  </w:style>
  <w:style w:type="paragraph" w:customStyle="1" w:styleId="Encabezadodeformulario">
    <w:name w:val="Encabezado de formulario"/>
    <w:basedOn w:val="Normal"/>
    <w:uiPriority w:val="2"/>
    <w:qFormat/>
    <w:rsid w:val="008966B1"/>
    <w:pPr>
      <w:spacing w:after="120" w:line="240" w:lineRule="auto"/>
    </w:pPr>
    <w:rPr>
      <w:rFonts w:eastAsiaTheme="minorEastAsia"/>
      <w:b/>
      <w:bCs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paragraph" w:customStyle="1" w:styleId="Textodeformulario">
    <w:name w:val="Texto de formulario"/>
    <w:basedOn w:val="Normal"/>
    <w:uiPriority w:val="2"/>
    <w:qFormat/>
    <w:rsid w:val="008966B1"/>
    <w:pPr>
      <w:spacing w:after="120" w:line="240" w:lineRule="auto"/>
      <w:contextualSpacing/>
    </w:pPr>
    <w:rPr>
      <w:rFonts w:eastAsiaTheme="minorEastAsia"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table" w:styleId="Tablaconcuadrcula4-nfasis3">
    <w:name w:val="Grid Table 4 Accent 3"/>
    <w:basedOn w:val="Tablanormal"/>
    <w:uiPriority w:val="49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92A0C0" w:themeColor="accent3" w:themeTint="99"/>
        <w:left w:val="single" w:sz="4" w:space="0" w:color="92A0C0" w:themeColor="accent3" w:themeTint="99"/>
        <w:bottom w:val="single" w:sz="4" w:space="0" w:color="92A0C0" w:themeColor="accent3" w:themeTint="99"/>
        <w:right w:val="single" w:sz="4" w:space="0" w:color="92A0C0" w:themeColor="accent3" w:themeTint="99"/>
        <w:insideH w:val="single" w:sz="4" w:space="0" w:color="92A0C0" w:themeColor="accent3" w:themeTint="99"/>
        <w:insideV w:val="single" w:sz="4" w:space="0" w:color="92A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2658F" w:themeColor="accent3"/>
          <w:left w:val="single" w:sz="4" w:space="0" w:color="52658F" w:themeColor="accent3"/>
          <w:bottom w:val="single" w:sz="4" w:space="0" w:color="52658F" w:themeColor="accent3"/>
          <w:right w:val="single" w:sz="4" w:space="0" w:color="52658F" w:themeColor="accent3"/>
          <w:insideH w:val="nil"/>
          <w:insideV w:val="nil"/>
        </w:tcBorders>
        <w:shd w:val="clear" w:color="auto" w:fill="52658F" w:themeFill="accent3"/>
      </w:tcPr>
    </w:tblStylePr>
    <w:tblStylePr w:type="lastRow">
      <w:rPr>
        <w:b/>
        <w:bCs/>
      </w:rPr>
      <w:tblPr/>
      <w:tcPr>
        <w:tcBorders>
          <w:top w:val="double" w:sz="4" w:space="0" w:color="52658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FEA" w:themeFill="accent3" w:themeFillTint="33"/>
      </w:tcPr>
    </w:tblStylePr>
    <w:tblStylePr w:type="band1Horz">
      <w:tblPr/>
      <w:tcPr>
        <w:shd w:val="clear" w:color="auto" w:fill="DADFEA" w:themeFill="accent3" w:themeFillTint="33"/>
      </w:tcPr>
    </w:tblStylePr>
  </w:style>
  <w:style w:type="table" w:styleId="Tablaconcuadrcula1clara-nfasis3">
    <w:name w:val="Grid Table 1 Light Accent 3"/>
    <w:basedOn w:val="Tablanormal"/>
    <w:uiPriority w:val="46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B6C0D5" w:themeColor="accent3" w:themeTint="66"/>
        <w:left w:val="single" w:sz="4" w:space="0" w:color="B6C0D5" w:themeColor="accent3" w:themeTint="66"/>
        <w:bottom w:val="single" w:sz="4" w:space="0" w:color="B6C0D5" w:themeColor="accent3" w:themeTint="66"/>
        <w:right w:val="single" w:sz="4" w:space="0" w:color="B6C0D5" w:themeColor="accent3" w:themeTint="66"/>
        <w:insideH w:val="single" w:sz="4" w:space="0" w:color="B6C0D5" w:themeColor="accent3" w:themeTint="66"/>
        <w:insideV w:val="single" w:sz="4" w:space="0" w:color="B6C0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2A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A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F615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300E6"/>
    <w:pPr>
      <w:spacing w:after="0" w:line="240" w:lineRule="auto"/>
    </w:pPr>
    <w:rPr>
      <w:lang w:val="es-MX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THISDOCUMENT.TEST" wne:name="Project.ThisDocument.Tes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5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image" Target="media/image6.wmf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mberly\AppData\Roaming\Microsoft\Templates\Formulario%20de%20actualizaci&#243;n%20de%20pr&#225;ctica%20en%20el%20sector%20de%20asistencia%20m&#233;dica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34F40E575E84CF19EC21F4A51C27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B4C76-181D-4C40-8291-07C8196971B2}"/>
      </w:docPartPr>
      <w:docPartBody>
        <w:p w:rsidR="00E458E6" w:rsidRDefault="00E458E6" w:rsidP="00543884">
          <w:pPr>
            <w:jc w:val="both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 xml:space="preserve">El siguiente formulario corresponde a </w:t>
          </w:r>
          <w:r w:rsidRPr="00543884">
            <w:rPr>
              <w:rFonts w:ascii="Calibri" w:hAnsi="Calibri" w:cs="Calibri"/>
            </w:rPr>
            <w:t>las d</w:t>
          </w:r>
          <w:r w:rsidRPr="00543884">
            <w:rPr>
              <w:rFonts w:ascii="Calibri" w:hAnsi="Calibri" w:cs="Calibri"/>
              <w:lang w:val="es-ES"/>
            </w:rPr>
            <w:t xml:space="preserve">enuncias relacionadas a </w:t>
          </w:r>
          <w:r>
            <w:rPr>
              <w:rFonts w:ascii="Calibri" w:hAnsi="Calibri" w:cs="Calibri"/>
              <w:lang w:val="es-ES"/>
            </w:rPr>
            <w:t>establecimiento de los servicios de salud</w:t>
          </w:r>
          <w:r w:rsidRPr="00543884">
            <w:rPr>
              <w:rFonts w:ascii="Calibri" w:hAnsi="Calibri" w:cs="Calibri"/>
              <w:lang w:val="es-ES"/>
            </w:rPr>
            <w:t xml:space="preserve">, las </w:t>
          </w:r>
          <w:r>
            <w:rPr>
              <w:rFonts w:ascii="Calibri" w:hAnsi="Calibri" w:cs="Calibri"/>
              <w:lang w:val="es-ES"/>
            </w:rPr>
            <w:t xml:space="preserve">cuales </w:t>
          </w:r>
          <w:r w:rsidRPr="00543884">
            <w:rPr>
              <w:rFonts w:ascii="Calibri" w:hAnsi="Calibri" w:cs="Calibri"/>
              <w:lang w:val="es-ES"/>
            </w:rPr>
            <w:t xml:space="preserve">tienen por objeto poner en conocimiento </w:t>
          </w:r>
          <w:r>
            <w:rPr>
              <w:rFonts w:ascii="Calibri" w:hAnsi="Calibri" w:cs="Calibri"/>
              <w:lang w:val="es-ES"/>
            </w:rPr>
            <w:t xml:space="preserve">al Ministerio de Salud, </w:t>
          </w:r>
          <w:r w:rsidRPr="00543884">
            <w:rPr>
              <w:rFonts w:ascii="Calibri" w:hAnsi="Calibri" w:cs="Calibri"/>
              <w:lang w:val="es-ES"/>
            </w:rPr>
            <w:t>los hechos, actos u omisiones en materia sanitaria que afectan o representan un riesgo o provoquen un daño a la salud de la población, al propio denunciante, comunidad, o el entorno del denunciante</w:t>
          </w:r>
          <w:r w:rsidRPr="00543884">
            <w:rPr>
              <w:rFonts w:ascii="Arial" w:eastAsia="Times New Roman" w:hAnsi="Arial" w:cs="Arial"/>
              <w:color w:val="000000"/>
              <w:lang w:val="es-ES"/>
            </w:rPr>
            <w:t>.</w:t>
          </w:r>
        </w:p>
        <w:p w:rsidR="00E458E6" w:rsidRPr="00543884" w:rsidRDefault="00E458E6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:rsidR="00E458E6" w:rsidRDefault="00E458E6" w:rsidP="00E458E6">
          <w:pPr>
            <w:numPr>
              <w:ilvl w:val="0"/>
              <w:numId w:val="1"/>
            </w:numPr>
            <w:spacing w:after="0" w:line="259" w:lineRule="auto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lang w:val="es-ES"/>
            </w:rPr>
            <w:t>sus datos personales. En este caso</w:t>
          </w:r>
          <w:r w:rsidRPr="00AD71C9">
            <w:rPr>
              <w:rFonts w:ascii="Calibri" w:hAnsi="Calibri" w:cs="Calibri"/>
              <w:lang w:val="es-ES"/>
            </w:rPr>
            <w:t xml:space="preserve">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543884">
            <w:rPr>
              <w:rFonts w:ascii="Calibri" w:hAnsi="Calibri" w:cs="Calibri"/>
            </w:rPr>
            <w:t> </w:t>
          </w:r>
        </w:p>
        <w:p w:rsidR="00E458E6" w:rsidRDefault="00E458E6" w:rsidP="00E458E6">
          <w:pPr>
            <w:numPr>
              <w:ilvl w:val="0"/>
              <w:numId w:val="1"/>
            </w:numPr>
            <w:spacing w:after="0" w:line="259" w:lineRule="auto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</w:t>
          </w:r>
          <w:r>
            <w:rPr>
              <w:rFonts w:ascii="Calibri" w:hAnsi="Calibri" w:cs="Calibri"/>
              <w:lang w:val="es-ES"/>
            </w:rPr>
            <w:t xml:space="preserve"> los datos de la denuncia.</w:t>
          </w:r>
          <w:r w:rsidRPr="00543884">
            <w:rPr>
              <w:rFonts w:ascii="Calibri" w:hAnsi="Calibri" w:cs="Calibri"/>
            </w:rPr>
            <w:t> </w:t>
          </w:r>
        </w:p>
        <w:p w:rsidR="00591F31" w:rsidRDefault="00591F31" w:rsidP="00162E59">
          <w:pPr>
            <w:pStyle w:val="934F40E575E84CF19EC21F4A51C27A7014"/>
          </w:pPr>
        </w:p>
      </w:docPartBody>
    </w:docPart>
    <w:docPart>
      <w:docPartPr>
        <w:name w:val="82434BF1FF044A3AA5E8324BE7F20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66686-142B-4691-BF08-55C852647BDD}"/>
      </w:docPartPr>
      <w:docPartBody>
        <w:p w:rsidR="00EB5268" w:rsidRDefault="00E458E6" w:rsidP="00E458E6">
          <w:pPr>
            <w:pStyle w:val="82434BF1FF044A3AA5E8324BE7F2074314"/>
          </w:pPr>
          <w:r w:rsidRPr="00DE3250">
            <w:rPr>
              <w:rStyle w:val="Textodelmarcadordeposicin"/>
              <w:color w:val="BFBFBF" w:themeColor="background1" w:themeShade="BF"/>
              <w:sz w:val="16"/>
              <w:szCs w:val="16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173547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31"/>
    <w:rsid w:val="000008B7"/>
    <w:rsid w:val="000C2416"/>
    <w:rsid w:val="0010587F"/>
    <w:rsid w:val="00162E59"/>
    <w:rsid w:val="00221FB8"/>
    <w:rsid w:val="00226F69"/>
    <w:rsid w:val="00287EC0"/>
    <w:rsid w:val="002B29DD"/>
    <w:rsid w:val="002D0F9C"/>
    <w:rsid w:val="00447189"/>
    <w:rsid w:val="00591F31"/>
    <w:rsid w:val="005B2300"/>
    <w:rsid w:val="006277BA"/>
    <w:rsid w:val="0064707F"/>
    <w:rsid w:val="006A1D74"/>
    <w:rsid w:val="007E2203"/>
    <w:rsid w:val="008C6954"/>
    <w:rsid w:val="008D019C"/>
    <w:rsid w:val="00AD6CAE"/>
    <w:rsid w:val="00DB5B5B"/>
    <w:rsid w:val="00E458E6"/>
    <w:rsid w:val="00E72025"/>
    <w:rsid w:val="00EA1C30"/>
    <w:rsid w:val="00EB5268"/>
    <w:rsid w:val="00F716A3"/>
    <w:rsid w:val="00FB3BA2"/>
    <w:rsid w:val="00FE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MX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rFonts w:asciiTheme="minorHAnsi" w:hAnsiTheme="minorHAnsi"/>
      <w:b w:val="0"/>
      <w:i w:val="0"/>
      <w:iCs/>
      <w:caps w:val="0"/>
      <w:smallCaps w:val="0"/>
    </w:rPr>
  </w:style>
  <w:style w:type="character" w:styleId="Textodelmarcadordeposicin">
    <w:name w:val="Placeholder Text"/>
    <w:basedOn w:val="Fuentedeprrafopredeter"/>
    <w:uiPriority w:val="99"/>
    <w:semiHidden/>
    <w:rsid w:val="00E458E6"/>
    <w:rPr>
      <w:color w:val="808080"/>
    </w:rPr>
  </w:style>
  <w:style w:type="paragraph" w:customStyle="1" w:styleId="38BC95F9176E4D53BE43A76F2425EB5B48">
    <w:name w:val="38BC95F9176E4D53BE43A76F2425EB5B48"/>
    <w:rsid w:val="00591F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48">
    <w:name w:val="934F40E575E84CF19EC21F4A51C27A7048"/>
    <w:rsid w:val="00591F3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">
    <w:name w:val="38BC95F9176E4D53BE43A76F2425EB5B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Piedepgina">
    <w:name w:val="footer"/>
    <w:basedOn w:val="Normal"/>
    <w:link w:val="PiedepginaCar"/>
    <w:uiPriority w:val="99"/>
    <w:semiHidden/>
    <w:rsid w:val="007E2203"/>
    <w:pPr>
      <w:tabs>
        <w:tab w:val="center" w:pos="4680"/>
        <w:tab w:val="right" w:pos="9360"/>
      </w:tabs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E2203"/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">
    <w:name w:val="934F40E575E84CF19EC21F4A51C27A70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">
    <w:name w:val="38BC95F9176E4D53BE43A76F2425EB5B1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Ttulo">
    <w:name w:val="Title"/>
    <w:basedOn w:val="NormalWeb"/>
    <w:next w:val="Normal"/>
    <w:link w:val="TtuloCar"/>
    <w:uiPriority w:val="10"/>
    <w:qFormat/>
    <w:rsid w:val="007E2203"/>
    <w:pPr>
      <w:spacing w:after="0" w:line="560" w:lineRule="exact"/>
    </w:pPr>
    <w:rPr>
      <w:rFonts w:ascii="Constantia" w:eastAsia="Times New Roman" w:hAnsi="Constantia"/>
      <w:b/>
      <w:bCs/>
      <w:color w:val="FFFFFF"/>
      <w:kern w:val="0"/>
      <w:sz w:val="44"/>
      <w:szCs w:val="60"/>
      <w:lang w:eastAsia="en-US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7E2203"/>
    <w:rPr>
      <w:rFonts w:ascii="Constantia" w:eastAsia="Times New Roman" w:hAnsi="Constantia" w:cs="Times New Roman"/>
      <w:b/>
      <w:bCs/>
      <w:color w:val="FFFFFF"/>
      <w:kern w:val="0"/>
      <w:sz w:val="44"/>
      <w:szCs w:val="60"/>
      <w:lang w:eastAsia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E2203"/>
    <w:rPr>
      <w:rFonts w:ascii="Times New Roman" w:hAnsi="Times New Roman" w:cs="Times New Roman"/>
    </w:rPr>
  </w:style>
  <w:style w:type="paragraph" w:customStyle="1" w:styleId="934F40E575E84CF19EC21F4A51C27A701">
    <w:name w:val="934F40E575E84CF19EC21F4A51C27A701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2">
    <w:name w:val="38BC95F9176E4D53BE43A76F2425EB5B2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Campo">
    <w:name w:val="Campo"/>
    <w:basedOn w:val="Normal"/>
    <w:qFormat/>
    <w:rsid w:val="007E2203"/>
    <w:pPr>
      <w:spacing w:after="0" w:line="216" w:lineRule="auto"/>
    </w:pPr>
    <w:rPr>
      <w:rFonts w:eastAsiaTheme="minorHAnsi"/>
      <w:i/>
      <w:kern w:val="0"/>
      <w:sz w:val="16"/>
      <w:szCs w:val="22"/>
      <w:lang w:eastAsia="en-US"/>
      <w14:ligatures w14:val="none"/>
    </w:rPr>
  </w:style>
  <w:style w:type="paragraph" w:customStyle="1" w:styleId="934F40E575E84CF19EC21F4A51C27A702">
    <w:name w:val="934F40E575E84CF19EC21F4A51C27A702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3">
    <w:name w:val="38BC95F9176E4D53BE43A76F2425EB5B3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Sinespaciado">
    <w:name w:val="No Spacing"/>
    <w:uiPriority w:val="1"/>
    <w:qFormat/>
    <w:rsid w:val="007E2203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</w:style>
  <w:style w:type="paragraph" w:customStyle="1" w:styleId="934F40E575E84CF19EC21F4A51C27A703">
    <w:name w:val="934F40E575E84CF19EC21F4A51C27A703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4">
    <w:name w:val="38BC95F9176E4D53BE43A76F2425EB5B4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customStyle="1" w:styleId="Horariodeatencin">
    <w:name w:val="Horario de atención"/>
    <w:basedOn w:val="Tablanormal"/>
    <w:uiPriority w:val="99"/>
    <w:rsid w:val="00EB5268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customStyle="1" w:styleId="934F40E575E84CF19EC21F4A51C27A704">
    <w:name w:val="934F40E575E84CF19EC21F4A51C27A704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5">
    <w:name w:val="38BC95F9176E4D53BE43A76F2425EB5B5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customStyle="1" w:styleId="Tabladefactura">
    <w:name w:val="Tabla de factura"/>
    <w:basedOn w:val="Tablanormal"/>
    <w:uiPriority w:val="99"/>
    <w:rsid w:val="00EB5268"/>
    <w:pPr>
      <w:spacing w:before="120" w:after="120" w:line="240" w:lineRule="auto"/>
    </w:pPr>
    <w:rPr>
      <w:color w:val="404040" w:themeColor="text1" w:themeTint="BF"/>
      <w:kern w:val="0"/>
      <w:sz w:val="18"/>
      <w:szCs w:val="20"/>
      <w:lang w:val="es-ES" w:eastAsia="ja-JP"/>
      <w14:ligatures w14:val="none"/>
    </w:rPr>
    <w:tblPr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156082" w:themeColor="accent1"/>
        <w:insideV w:val="single" w:sz="4" w:space="0" w:color="156082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C1E4F5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45B0E1" w:themeFill="accent1" w:themeFillTint="99"/>
      </w:tcPr>
    </w:tblStylePr>
  </w:style>
  <w:style w:type="paragraph" w:customStyle="1" w:styleId="934F40E575E84CF19EC21F4A51C27A705">
    <w:name w:val="934F40E575E84CF19EC21F4A51C27A705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6">
    <w:name w:val="38BC95F9176E4D53BE43A76F2425EB5B6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styleId="Tablaconcuadrcula4-nfasis3">
    <w:name w:val="Grid Table 4 Accent 3"/>
    <w:basedOn w:val="Tablanormal"/>
    <w:uiPriority w:val="49"/>
    <w:rsid w:val="00EB5268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paragraph" w:customStyle="1" w:styleId="934F40E575E84CF19EC21F4A51C27A706">
    <w:name w:val="934F40E575E84CF19EC21F4A51C27A706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7">
    <w:name w:val="38BC95F9176E4D53BE43A76F2425EB5B7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38BC95F9176E4D53BE43A76F2425EB5B8">
    <w:name w:val="38BC95F9176E4D53BE43A76F2425EB5B8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Revisin">
    <w:name w:val="Revision"/>
    <w:hidden/>
    <w:uiPriority w:val="99"/>
    <w:semiHidden/>
    <w:rsid w:val="00EB5268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7">
    <w:name w:val="934F40E575E84CF19EC21F4A51C27A707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9">
    <w:name w:val="38BC95F9176E4D53BE43A76F2425EB5B9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8">
    <w:name w:val="934F40E575E84CF19EC21F4A51C27A708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">
    <w:name w:val="82434BF1FF044A3AA5E8324BE7F20743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0">
    <w:name w:val="38BC95F9176E4D53BE43A76F2425EB5B10"/>
    <w:rsid w:val="00287EC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9">
    <w:name w:val="934F40E575E84CF19EC21F4A51C27A709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">
    <w:name w:val="82434BF1FF044A3AA5E8324BE7F207431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1">
    <w:name w:val="38BC95F9176E4D53BE43A76F2425EB5B11"/>
    <w:rsid w:val="00287EC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0">
    <w:name w:val="934F40E575E84CF19EC21F4A51C27A7010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2">
    <w:name w:val="82434BF1FF044A3AA5E8324BE7F207432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2">
    <w:name w:val="38BC95F9176E4D53BE43A76F2425EB5B12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1">
    <w:name w:val="934F40E575E84CF19EC21F4A51C27A7011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3">
    <w:name w:val="82434BF1FF044A3AA5E8324BE7F207433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3">
    <w:name w:val="38BC95F9176E4D53BE43A76F2425EB5B13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2">
    <w:name w:val="934F40E575E84CF19EC21F4A51C27A7012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4">
    <w:name w:val="82434BF1FF044A3AA5E8324BE7F207434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4">
    <w:name w:val="38BC95F9176E4D53BE43A76F2425EB5B14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3">
    <w:name w:val="934F40E575E84CF19EC21F4A51C27A7013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5">
    <w:name w:val="82434BF1FF044A3AA5E8324BE7F207435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14">
    <w:name w:val="934F40E575E84CF19EC21F4A51C27A7014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6">
    <w:name w:val="82434BF1FF044A3AA5E8324BE7F207436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7">
    <w:name w:val="82434BF1FF044A3AA5E8324BE7F207437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8">
    <w:name w:val="82434BF1FF044A3AA5E8324BE7F207438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9">
    <w:name w:val="82434BF1FF044A3AA5E8324BE7F207439"/>
    <w:rsid w:val="005B230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0">
    <w:name w:val="82434BF1FF044A3AA5E8324BE7F2074310"/>
    <w:rsid w:val="008C6954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1">
    <w:name w:val="82434BF1FF044A3AA5E8324BE7F2074311"/>
    <w:rsid w:val="00E72025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2">
    <w:name w:val="82434BF1FF044A3AA5E8324BE7F2074312"/>
    <w:rsid w:val="0064707F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3">
    <w:name w:val="82434BF1FF044A3AA5E8324BE7F2074313"/>
    <w:rsid w:val="006A1D74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4">
    <w:name w:val="82434BF1FF044A3AA5E8324BE7F2074314"/>
    <w:rsid w:val="00E458E6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Business Theme to use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Custom 53">
      <a:majorFont>
        <a:latin typeface="Franklin Gothic Book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869B5BFA7C42E47B1C5CABA7765BE27" ma:contentTypeVersion="4" ma:contentTypeDescription="Crear nuevo documento." ma:contentTypeScope="" ma:versionID="b0fc5743977bd9f36b42be18aa78f2cf">
  <xsd:schema xmlns:xsd="http://www.w3.org/2001/XMLSchema" xmlns:xs="http://www.w3.org/2001/XMLSchema" xmlns:p="http://schemas.microsoft.com/office/2006/metadata/properties" xmlns:ns2="8ff90103-9075-4fbf-b69f-4e9e42937d05" targetNamespace="http://schemas.microsoft.com/office/2006/metadata/properties" ma:root="true" ma:fieldsID="5761c75741a8ad05cddc2cdb030b54a7" ns2:_="">
    <xsd:import namespace="8ff90103-9075-4fbf-b69f-4e9e42937d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90103-9075-4fbf-b69f-4e9e42937d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9D177D-0234-4AEB-B1F5-E06060327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f90103-9075-4fbf-b69f-4e9e42937d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8FD774-1B5E-437E-BA97-7C2A38EA27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A4048-758F-429C-8250-F7AE5893C0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CD373B-0576-4E44-A284-0B50CBA69F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actualización de práctica en el sector de asistencia médica</Template>
  <TotalTime>4</TotalTime>
  <Pages>3</Pages>
  <Words>552</Words>
  <Characters>3446</Characters>
  <Application>Microsoft Office Word</Application>
  <DocSecurity>0</DocSecurity>
  <Lines>181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</dc:creator>
  <cp:keywords/>
  <dc:description/>
  <cp:lastModifiedBy>Kimberly  Benavides González</cp:lastModifiedBy>
  <cp:revision>10</cp:revision>
  <cp:lastPrinted>2025-04-30T17:13:00Z</cp:lastPrinted>
  <dcterms:created xsi:type="dcterms:W3CDTF">2025-10-03T16:01:00Z</dcterms:created>
  <dcterms:modified xsi:type="dcterms:W3CDTF">2025-12-17T21:29:00Z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0x0101009869B5BFA7C42E47B1C5CABA7765BE27</vt:lpwstr>
  </property>
</Properties>
</file>